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39f" w14:textId="b30f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97 "2024-2026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12 маусымдағы № 141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97 "2024-2026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- 153 751,2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15 927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164 315,5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36 785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–1446,2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 "12"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10 564 ,3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