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c6d65" w14:textId="6fc6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2023 жылғы 25 желтоқсандағы № 85 "2024-2026 жылдарға арналған Ырғыз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2024 жылғы 8 сәуірдегі № 123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"2024-2026 жылдарға арналған Ырғыз аудандық бюджетін бекіту туралы" 2023 жылғы 25 желтоқсандағы (нормативтік құқықтық актілердің мемлекеттік тіркеу тізілімінде № 191234 болып тіркелген) № 85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Ырғыз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4 287 876,9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648 735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3 625 640,9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5 305 372,7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34 806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60 918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-1 052 301,8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1 052 301,8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60 918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1 017 495,8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2024 жылға арналған аудандық бюджетте облыстық бюджеттен ағымдағы нысаналы және нысаналы даму трансферттері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көмек төлеуге – 59 366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 мүгедектігі бар адамдардың құқықтарын қамтамасыз етуге және өмір сүру сапасын жақсартуға – 22 289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– 364 476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инфрақұрылымды дамытуға және (немесе) жайластыруға – 147 609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инфрақұрылымын дамытуға – 252 906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мекендердегі сумен жабдықтау және су бұру жүйелерін дамытуға – 25 430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инфрақұрылымдарды дамытуға – 6 736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желілерінің құрылысына - 29 568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 шаруашылығы объектілерін дамытуға - 3 920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газ жүйелерін пайдалануды ұйымдастыруға - 9 746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2024 жылға арналған аудандық бюджет арқылы республикалық және облыстық бюджеттерден ауылдық округтер бюджетіне ағымдағы нысаналы трансферттер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"Ауыл-Ел бесігі" жобасы шеңберінде ауылдық елді мекендердегі әлеуметтік және инженерлік инфрақұрылым бойынша іс-шараларды іске асыруға - 364 476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775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ауылдық округтер бюджеттеріне ағымдағы нысаналы трансферттер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183 506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22 017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шығындарына – 11 760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19 850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жолдарын орташа жөндеуде жұмыстары мен материалдардың сапасына сараптама жүргізуге – 2 187,4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 белгілерін орнатуға – 1 446,2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аудан әкімдігі қаулысы негізінде айқындалады.".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2024 жылғы 8 сәуірдегі № 123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2023 жылғы 25 желтоқсандағы № 85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Ырғыз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4 287 876,9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3 625 640,9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5 305 372,9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1 024 454,2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650 430,4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71 666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28 909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847 476,4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шаруалышығы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858 046,8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(облыстықмаңызы бар қаланың) сәулет, құрылыс, тұрғынүй-коммуналдықшаруашылығы, жолаушыларкөлігіжәне автомобиль жолдарыбөлімі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26 112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-1 052 301,8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1 052 301,8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1 017 495,8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1 017 495,8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1 017 495,8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