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dad7c" w14:textId="4cdad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Жайсаңбай ауылдық округ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2024 жылғы 4 қаңтардағы № 103 шешімі.</w:t>
      </w:r>
    </w:p>
    <w:p>
      <w:pPr>
        <w:spacing w:after="0"/>
        <w:ind w:left="0"/>
        <w:jc w:val="left"/>
      </w:pPr>
    </w:p>
    <w:bookmarkStart w:name="z1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2024 - 2025 жылдарға арналған Жайсаңбай ауылдық округ бюджеті тиісінше 1, 2 және 3 қосымшаларға сәйкес, оның ішінде,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31 248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28 216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31 288,2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40,2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40,2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Ырғыз аудандық мәслихатының 07.11.2024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аумағындағы осы салықты салу объектілері бойынша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 аумағындағы жер учаскелері бойынша жеке және заңды тұлғалардан алынатын, елдi мекендер жерлерiне салынатын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қаланың, ауылдың, кенттің аумағындағы жеке тұлғалардан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аудандық маңызы бар қаланың, ауылдың, кенттің аумағында орналасқан заңды тұлғалардан алынатын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(көрнекі) жарнаманы: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бөлiнген белдеуiнде;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 түсетін басқа да салықтық емес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бюджеттерінен қаржыландырылатын мемлекеттік мекемелерге бекітіп берілген мемлекеттік мүлікті сатудан түсетін ақша;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 учаскелерін сатудан түсетін түсімдерді қоспағанда,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жалға беру құқығын сатқаны үшін төлемақы.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Аудандық мәслихаттың 2023 жылғы 25 желтоқсандағы "2024–2026 жылдарға арналған Ырғыз аудандық бюджетін бекіту туралы" №85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2024 жылға аудандық бюджеттен Жайсаңбай ауылдық округ бюджетіне берілетін субвенция 20 589 мың теңге сомасында көзделді.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2024 жылға арналған Жайсаңбай ауылдық округ бюджетінде аудандық бюджет арқылы республикалық бюджеттен ағымдағы нысаналы трансферттер түсетіні ескерілсін: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– 7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2024 жылға арналған Жайсаңбай ауылдық округ бюджетінде аудандық бюджеттен ағымдағы нысаналы трансферттер түсетіні ескерілсін: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мекенді абаттандыруға – 6 720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көшелерін жарықтандыруға –900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жаңа редакцияда - Ақтөбе облысы Ырғыз аудандық мәслихатының 12.06.2024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2024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"4"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103 шешіміне 1 -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Жайсаңбай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Ырғыз аудандық мәслихатының 07.11.2024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2024 жылғы 4 қаңтардағы № 103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Жайсаңбай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2024 жылғы 4 қаңтардағы № 103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Жайсаңбай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