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faec" w14:textId="5e5f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Ырғыз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4 қаңтардағы № 97 шешімі.</w:t>
      </w:r>
    </w:p>
    <w:p>
      <w:pPr>
        <w:spacing w:after="0"/>
        <w:ind w:left="0"/>
        <w:jc w:val="left"/>
      </w:pP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–154 200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15 927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164 764,3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-10564,3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10 564,3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10 564,3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учаскелері бойынша жеке және заңды тұлғалардан алынатын, елдi мекендер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2023 жылғы 25 желтоқсандағы "2024-2026 жылдарға арналған Ырғыз аудандық бюджетін бекіту туралы" № 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аудандық бюджеттен Ырғыз ауылдық округ бюджетіне берілетін субвенция 55 723мың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Ырғыз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160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36 785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белгілерін орнатуға –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жолдарын орташа жөндеуге - 50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07.11.2024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10 564 ,3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97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атқарушыжәнебасқа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4 қаңтардағы № 97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