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7261" w14:textId="6257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Сартоғай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2024 жылғы 27 желтоқсандағы № 240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9-1-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2025-2027 жылдарға арналған Сартоғай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58 449,0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56 044,0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60839.4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-2 390,4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2 390.4 мың теңге;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2 390.4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Байғанин аудандық мәслихатының 07.11.2025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Қазақстан Республикасының "2025-2027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 еске және басшылыққа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- 3 932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46 228 теңге болып белгіленгені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2025 жылға арналған Сартоғай ауылдық округінің бюджетіне аудандық бюджеттен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56 002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Сартоғай ауылдық округінің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 жаңа редакцияда - Ақтөбе облысы Байғанин аудандық мәслихатының 07.11.2025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60 839,4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54 881,0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54 881,0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54 881,0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14 724,0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қала,ауыл,кент,ауылдық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 салу және қайта реконструкциялау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- 2 390,4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