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5a39" w14:textId="fc05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Көлтабан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27 желтоқсандағы № 236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2025-2027 жылдарға арналған Көлтабан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60 031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84 810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-24 779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24 779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24 779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еске және басшылыққа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 болып белгіленгені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2025 жылға арналған Көлтабан ауылдық округінің бюджетіне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51 417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Көлтабан ауылдық округінің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Ақтөбе облысы Байғанин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84 810,0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41 007,8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16 826,9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7 756,0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камтамасыз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қалаларда, ауылдарда, кенттерде, ауылдықокругтерде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камтамасыз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қалаларда, ауылдарда, кенттерде, ауылдықокругтерде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