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897" w14:textId="9ef9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232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39 844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13 831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Ащы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35 355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 iсалықтар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ауыл,кент, ауылдық округтерде автомобиль жолдарының жұмысын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камтамасыз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қалаларда, ауылдарда, кенттерде, ауылдықокругтерде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камтамасыз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қалаларда, ауылдарда, кенттерде, ауылдықокругтерде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