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5a9c0" w14:textId="895a9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Сартоғай ауылдық округінің бюджетін бекіту туралы" 2023 жылғы 28 желтоқсандағы № 117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2024 жылғы 6 қыркүйектегі № 196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Cартоғай ауылдық округінің бюджетін бекіту туралы" 2023 жылғы 28 желтоқсандағы № 117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Сартоғай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39 213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36 542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40 496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-1 283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1 283,0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қыркүйектегі № 196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желтоқсандағы № 117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Сартоғай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2 671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38 235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қайта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