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17178" w14:textId="37171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"2024-2026 жылдарға арналған Көлтабан ауылдық округінің бюджетін бекіту туралы" 2023 жылғы 28 желтоқсандағы № 113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2024 жылғы 6 қыркүйектегі № 193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"2024-2026жылдарға арналған Көлтабан ауылдық округінің бюджетін бекіту туралы" 2023 жылғы 28 желтоқсандағы № 113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Көлтабан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58 398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5 349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53 049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60 694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-2 296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2 296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2 296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мәслихатының 2024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қыркүйектегі № 193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мәслихатының 2023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 № 113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Көлтабан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53 049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қайта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округтерде автомобиль жолдарының жұмысын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