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52ed3" w14:textId="2e52e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Қарағаш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2024 жылғы 30 желтоқсандағы № 247 шешімі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Қарағаш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51 081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9 603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- 41 478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58 613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- 7 532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7 532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7 532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Алға аудандық мәслихатының 12.11.2025 </w:t>
      </w:r>
      <w:r>
        <w:rPr>
          <w:rFonts w:ascii="Times New Roman"/>
          <w:b w:val="false"/>
          <w:i w:val="false"/>
          <w:color w:val="00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округі бюджетінің кірісіне есептелетін болып ескерілсін: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табыстардан ұсталатын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тұлғалардан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тұлғалардан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коммуналдық меншігінің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жалдау құқығын сатқаны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бюджетке түсетін басқа да салықтық емес түсімдер.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"2025-2027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жылдың 1 қаңтарынан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- 3 932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46 228 теңге.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ауылдық округ бюджетіне аудандық бюджеттен берілетін субвенция көлемі – 40 422 мың теңге сомасында ескерілсін.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ауылдық округ бюджетіне республикалық бюджеттен ағымдағы нысаналы трансферт түскені ескерілсін: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– 56 мың теңге.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Қарағаш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Алға аудандық мәслихатының 12.11.2025 </w:t>
      </w:r>
      <w:r>
        <w:rPr>
          <w:rFonts w:ascii="Times New Roman"/>
          <w:b w:val="false"/>
          <w:i w:val="false"/>
          <w:color w:val="ff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Пайдалынылмаған (толық пайдаланылмаған) нысаналы тарнсферттерді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247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Қарағаш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247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Қарағаш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