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507d" w14:textId="aa85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123 "2024-2026 жылдарға арналған Үшқұдық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225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Үшқұдық ауылдық округ бюджетін бекіту туралы" 2023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Үшқұдық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- 57 066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- 2 199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Үшқұдық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37 373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