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65cf6" w14:textId="ee65c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Алға аудандық мәслихатының 2023 жылғы 29 желтоқсандағы № 120 "2024-2026 жылдарға арналған Сарықобда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2024 жылғы 20 қарашадағы № 222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Алға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Алға аудандық мәслихатының "2024-2026 жылдарға арналған Сарықобда ауылдық округ бюджетін бекіту туралы" 2023 жылғы 29 желтоқсандағы № 120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Сарықобда ауылдық округ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265 796,4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3 583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- 262 213,4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266 738,5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-0,1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942,1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жылдың 1 қантардан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Алға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20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Алға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120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Сарықобда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265 796,4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262 213,4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262 213,4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262 213,4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266 738,5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36 359,9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36 359,9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36 359,9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34 449,5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Пайдаланылмаған(толық пайданылмаған)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942,1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