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3a0f" w14:textId="d193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119 "2024-2026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20 қарашадағы № 221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Маржанбұлақ ауылдық округ бюджетін бекіту туралы" 2023 жылғы 29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100 569,7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- 72 417,7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101 569,9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72 417,7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