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79963b" w14:textId="179963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Алға аудандық мәслихатының 2023 жылғы 29 желтоқсандағы № 115 "2024-2026 жылдарға арналған Қарабұлақ ауылдық округ бюджетін бекіту туралы"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Алға аудандық мәслихатының 2024 жылғы 20 қарашадағы № 217 шешімі. Мерзімі өткендіктен қолданыс тоқтатылды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>
      Алға аудандық мәслихаты ШЕШІМ ҚАБЫЛДАДЫ: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Алға аудандық мәслихатының "2024-2026 жылдарға арналған Қарабұлақ ауылдық округ бюджетін бекіту туралы" 2023 жылғы 29 желтоқсандағы № 115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келесідей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2024-2026 жылдарға арналған Қарабұлақ ауылдық округ бюджеті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2024 жылға мынадай көлемдерде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40 187,3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2 907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- 437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36 843,3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40 263,7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- 0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-76,4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76,4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- 76,4 мың теңге.";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шешімдегі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2024 жылдың 1 қаңтарынан бастап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Алға аудандық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мәслихатының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Тулеуов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Алға 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2024 жылғы 20 қарашадағы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217 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Алға 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2023 жылғы 29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115 шешіміне 1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2024 жылға арналған Қарабұлақ ауылдық округінің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40 187,3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36 843,3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36 843,3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36 843,3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40 263,7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31 075,2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31 075,2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31 075,2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30 822,6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7 338,4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7 338,4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7 338,4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5 038,4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1 849,7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1 849,7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1 849,7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1 296,7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-76,4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76,4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қаражатың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76,4</w:t>
            </w:r>
          </w:p>
        </w:tc>
      </w:tr>
    </w:tbl>
    <w:p>
      <w:pPr>
        <w:spacing w:after="0"/>
        <w:ind w:left="0"/>
        <w:jc w:val="left"/>
      </w:pP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