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059a" w14:textId="d660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121 "2024-2026 жылдарға арналған Тамды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18 маусымдағы № 173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Тамды ауылдық округ бюджетін бекіту туралы" 2023 жылғы 29 желтоқсандағы № 121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Тамды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71 801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57 642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75 639,9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3 838,9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3 838,9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