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31a8" w14:textId="03e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120 "2024-2026 жылдарға арналған Сарықобда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Сарықобда ауылдық округ бюджетін бекіту туралы" 2023 жылғы 29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- 249 067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251 650,1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