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ae1f" w14:textId="397a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157 "2024-2026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 қыркүйектегі № 252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Темірбек Жүргенов ауылдық округінің бюджетін бекіту туралы" 2024 жылғы 16 қаңтардағы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357169,8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262750,8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371212,6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14042,8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14042,8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қыркүйектегі № 252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2024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щеңберінде ауылдық елді мекендердегі әлеуметтік және инженерлік инфрақұрылым бойынша әс-шараларды әске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