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cb2e2" w14:textId="1dcb2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2024 жылғы 16 қаңтардағы № 156 "2024-2026 жылдарға арналған Қарабұтақ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2024 жылғы 2 қыркүйектегі № 251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"2024-2026 жылдарға арналған Қарабұтақ ауылдық округінің бюджетін бекіту туралы" 2024 жылғы 16 қаңтардағы №156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Қарабұтақ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101682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34518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67164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104815,6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- 3093,6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3093,6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3093,6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қыркүйектегі № 251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қантардағы № 156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2024 жылға арналған Қарабұтақ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кошелерін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