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b617" w14:textId="56ab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167 "2024– 2026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23 сәуірдегі № 199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Сарат ауылдық округінің бюджетін бекіту туралы" 2024 жылғы 16 қаңтардағы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66389,4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63751,4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-310,6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пайдалану)−310,6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қалдықтары–310,6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199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