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206a" w14:textId="7322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162 "2024-2026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Жабасақ ауылдық округінің бюджетін бекіту туралы" 2024 жылғы 16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21754,8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