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dbcd9" w14:textId="9bdbc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ауданық мәслихаттың 2024 жылғы 16 қаңтардағы № 161 "2024 - 2026 жылдарға арналған Тұмабұлақ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2024 жылғы 23 сәуірдегі № 193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"2024-2026 жылдарға арналған Тұмабұлақ ауылдық округінің бюджетін бекіту туралы" 2024 жылғы 16 қаңтардағы № 161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Тұмабұлақ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40118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8353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31765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42555,7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-2708,5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2708,5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2708,5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сәуірдегі № 193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қаңтардағы № 161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Тұмабұлақ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