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3eb4a" w14:textId="763eb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ауданық мәслихаттың 2024 жылғы 16 қаңтардағы №158 "2024 – 2026 жылдарға арналған Ақтасты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2024 жылғы 23 сәуірдегі № 190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ШЕШІМ ҚАБЫЛАДЫ: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"2024-2026 жылдарға арналған Ақтасты ауылдық округінің бюджетін бекіту туралы" 2024 жылғы 16 қаңтардағы № 158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Ақтасты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2024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61832,6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8887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52945,6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63234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-1401,4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1401,4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1401,4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сәуірдегі № 190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қаңтардағы № 158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Ақтасты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52945,6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52945,6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52945,6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