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d5b7" w14:textId="a6f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157 "2024-2026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189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Темірбек Жүргенов ауылдық округінің бюджетін бекіту туралы" 2024 жылғы 16 қаңтардағы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279369,3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221450,3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293412,5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14043,2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14043,2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