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423b" w14:textId="6564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2024-2025 жылдары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Әйтеке би аудандық мәслихатының 2024 жылғы 27 наурыздағы № 177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Ақкөл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Ақтасты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Аралтоғай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Тұмабұлақ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Әйке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Жабасақ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Жамбыл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Темірбек Жүргенов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Қайрақты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10)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Қарабұтақ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Құмқұдық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12)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 Қызылжұлдыз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13)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 Сарат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14) осы шешімнің </w:t>
      </w:r>
      <w:r>
        <w:rPr>
          <w:rFonts w:ascii="Times New Roman"/>
          <w:b w:val="false"/>
          <w:i w:val="false"/>
          <w:color w:val="000000"/>
          <w:sz w:val="28"/>
        </w:rPr>
        <w:t>14-қосымшасына</w:t>
      </w:r>
      <w:r>
        <w:rPr>
          <w:rFonts w:ascii="Times New Roman"/>
          <w:b w:val="false"/>
          <w:i w:val="false"/>
          <w:color w:val="000000"/>
          <w:sz w:val="28"/>
        </w:rPr>
        <w:t xml:space="preserve"> сәйкес, Сұлукөл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15) осы шешімнің </w:t>
      </w:r>
      <w:r>
        <w:rPr>
          <w:rFonts w:ascii="Times New Roman"/>
          <w:b w:val="false"/>
          <w:i w:val="false"/>
          <w:color w:val="000000"/>
          <w:sz w:val="28"/>
        </w:rPr>
        <w:t>15-қосымшасына</w:t>
      </w:r>
      <w:r>
        <w:rPr>
          <w:rFonts w:ascii="Times New Roman"/>
          <w:b w:val="false"/>
          <w:i w:val="false"/>
          <w:color w:val="000000"/>
          <w:sz w:val="28"/>
        </w:rPr>
        <w:t xml:space="preserve"> сәйкес, Үшқатты ауылдық округі бойынша жайылымдарды басқару және оларды пайдалану жөніндегі жоспары;</w:t>
      </w:r>
    </w:p>
    <w:bookmarkStart w:name="z4" w:id="2"/>
    <w:p>
      <w:pPr>
        <w:spacing w:after="0"/>
        <w:ind w:left="0"/>
        <w:jc w:val="both"/>
      </w:pPr>
      <w:r>
        <w:rPr>
          <w:rFonts w:ascii="Times New Roman"/>
          <w:b w:val="false"/>
          <w:i w:val="false"/>
          <w:color w:val="000000"/>
          <w:sz w:val="28"/>
        </w:rPr>
        <w:t>
      2. "Әйтеке би аудандық мәслихатының аппараты" ММ-сі заңнамада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жариялауды қамтамасыз етсін;</w:t>
      </w:r>
    </w:p>
    <w:p>
      <w:pPr>
        <w:spacing w:after="0"/>
        <w:ind w:left="0"/>
        <w:jc w:val="both"/>
      </w:pPr>
      <w:r>
        <w:rPr>
          <w:rFonts w:ascii="Times New Roman"/>
          <w:b w:val="false"/>
          <w:i w:val="false"/>
          <w:color w:val="000000"/>
          <w:sz w:val="28"/>
        </w:rPr>
        <w:t>
      2) осы шешімді ресми жарияланғаннан кейін Әйтеке би ауданы мәслихатының ресми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Ақкөл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Ақкөл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Ақкөл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Ақкөл ауылдық округінде 1 ауылдық елді мекен бар.</w:t>
      </w:r>
    </w:p>
    <w:p>
      <w:pPr>
        <w:spacing w:after="0"/>
        <w:ind w:left="0"/>
        <w:jc w:val="both"/>
      </w:pPr>
      <w:r>
        <w:rPr>
          <w:rFonts w:ascii="Times New Roman"/>
          <w:b w:val="false"/>
          <w:i w:val="false"/>
          <w:color w:val="000000"/>
          <w:sz w:val="28"/>
        </w:rPr>
        <w:t>
      Ақкөл ауылдық округінің жалпы көлемі 180005 гектар, оның ішінде жайылым жерлері –135606 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109079 гектар;</w:t>
      </w:r>
    </w:p>
    <w:p>
      <w:pPr>
        <w:spacing w:after="0"/>
        <w:ind w:left="0"/>
        <w:jc w:val="both"/>
      </w:pPr>
      <w:r>
        <w:rPr>
          <w:rFonts w:ascii="Times New Roman"/>
          <w:b w:val="false"/>
          <w:i w:val="false"/>
          <w:color w:val="000000"/>
          <w:sz w:val="28"/>
        </w:rPr>
        <w:t>
      елді мекендердің жері – 28350 гектар;</w:t>
      </w:r>
    </w:p>
    <w:p>
      <w:pPr>
        <w:spacing w:after="0"/>
        <w:ind w:left="0"/>
        <w:jc w:val="both"/>
      </w:pPr>
      <w:r>
        <w:rPr>
          <w:rFonts w:ascii="Times New Roman"/>
          <w:b w:val="false"/>
          <w:i w:val="false"/>
          <w:color w:val="000000"/>
          <w:sz w:val="28"/>
        </w:rPr>
        <w:t>
      қордағы жерлер–42576 гектар.</w:t>
      </w:r>
    </w:p>
    <w:p>
      <w:pPr>
        <w:spacing w:after="0"/>
        <w:ind w:left="0"/>
        <w:jc w:val="both"/>
      </w:pPr>
      <w:r>
        <w:rPr>
          <w:rFonts w:ascii="Times New Roman"/>
          <w:b w:val="false"/>
          <w:i w:val="false"/>
          <w:color w:val="000000"/>
          <w:sz w:val="28"/>
        </w:rPr>
        <w:t>
      Табиғи жағдайлар бойынша Ақкөл ауылдық окургі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2024 жылдың 1 қаңтарына Ақкөл ауылында (халықтың жеке ауласы) ірі қара 814 бас, оның ішінде аналық мал басы 500 бас, 2401 бас ұсақ мал, 162 бас жылқы бар. Оның ішінде:</w:t>
      </w:r>
    </w:p>
    <w:p>
      <w:pPr>
        <w:spacing w:after="0"/>
        <w:ind w:left="0"/>
        <w:jc w:val="both"/>
      </w:pPr>
      <w:r>
        <w:rPr>
          <w:rFonts w:ascii="Times New Roman"/>
          <w:b w:val="false"/>
          <w:i w:val="false"/>
          <w:color w:val="000000"/>
          <w:sz w:val="28"/>
        </w:rPr>
        <w:t>
      Жайылым көлемі 27270 гектар.</w:t>
      </w:r>
    </w:p>
    <w:p>
      <w:pPr>
        <w:spacing w:after="0"/>
        <w:ind w:left="0"/>
        <w:jc w:val="both"/>
      </w:pPr>
      <w:r>
        <w:rPr>
          <w:rFonts w:ascii="Times New Roman"/>
          <w:b w:val="false"/>
          <w:i w:val="false"/>
          <w:color w:val="000000"/>
          <w:sz w:val="28"/>
        </w:rPr>
        <w:t>
      Ақкөл ауылдық округінің шаруа қожалықтарындағы мал басы: ірі қара 2432 бас, ұсақ қара 3259 бас, 2154 бас жылқы.</w:t>
      </w:r>
    </w:p>
    <w:p>
      <w:pPr>
        <w:spacing w:after="0"/>
        <w:ind w:left="0"/>
        <w:jc w:val="both"/>
      </w:pPr>
      <w:r>
        <w:rPr>
          <w:rFonts w:ascii="Times New Roman"/>
          <w:b w:val="false"/>
          <w:i w:val="false"/>
          <w:color w:val="000000"/>
          <w:sz w:val="28"/>
        </w:rPr>
        <w:t>
      Шаруа қожалықтарының жайылым алаңы 78280 гектарды құрайды.</w:t>
      </w:r>
    </w:p>
    <w:p>
      <w:pPr>
        <w:spacing w:after="0"/>
        <w:ind w:left="0"/>
        <w:jc w:val="both"/>
      </w:pPr>
      <w:r>
        <w:rPr>
          <w:rFonts w:ascii="Times New Roman"/>
          <w:b w:val="false"/>
          <w:i w:val="false"/>
          <w:color w:val="000000"/>
          <w:sz w:val="28"/>
        </w:rPr>
        <w:t>
      Ақкөл ауылдық округі бойынша ауылшаруашылығы малдарын қамтамасыз ету үшін барлығы 108336 гектар жайылымдық жерлер бар. Елді мекеншегінде 27270 гектар жайылым бар.</w:t>
      </w:r>
    </w:p>
    <w:p>
      <w:pPr>
        <w:spacing w:after="0"/>
        <w:ind w:left="0"/>
        <w:jc w:val="both"/>
      </w:pPr>
      <w:r>
        <w:rPr>
          <w:rFonts w:ascii="Times New Roman"/>
          <w:b w:val="false"/>
          <w:i w:val="false"/>
          <w:color w:val="000000"/>
          <w:sz w:val="28"/>
        </w:rPr>
        <w:t>
      Ақкөл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(Ақкөл а.) ауылшаруашылығы жануарларының аналық (сауын) мал басын ұстау бойынша 4000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үшін-814 бас. * 0,8 га/бас* 10 га =6512 га;</w:t>
      </w:r>
    </w:p>
    <w:p>
      <w:pPr>
        <w:spacing w:after="0"/>
        <w:ind w:left="0"/>
        <w:jc w:val="both"/>
      </w:pPr>
      <w:r>
        <w:rPr>
          <w:rFonts w:ascii="Times New Roman"/>
          <w:b w:val="false"/>
          <w:i w:val="false"/>
          <w:color w:val="000000"/>
          <w:sz w:val="28"/>
        </w:rPr>
        <w:t>
      ұсақ мал үшін-2401 бас. * 0,1 га/бас * 2 га =480,2 га;</w:t>
      </w:r>
    </w:p>
    <w:p>
      <w:pPr>
        <w:spacing w:after="0"/>
        <w:ind w:left="0"/>
        <w:jc w:val="both"/>
      </w:pPr>
      <w:r>
        <w:rPr>
          <w:rFonts w:ascii="Times New Roman"/>
          <w:b w:val="false"/>
          <w:i w:val="false"/>
          <w:color w:val="000000"/>
          <w:sz w:val="28"/>
        </w:rPr>
        <w:t>
      жылқы үшін-162 бас. * 1,0 га/бас * 12 га = 1944 га;</w:t>
      </w:r>
    </w:p>
    <w:p>
      <w:pPr>
        <w:spacing w:after="0"/>
        <w:ind w:left="0"/>
        <w:jc w:val="both"/>
      </w:pPr>
      <w:r>
        <w:rPr>
          <w:rFonts w:ascii="Times New Roman"/>
          <w:b w:val="false"/>
          <w:i w:val="false"/>
          <w:color w:val="000000"/>
          <w:sz w:val="28"/>
        </w:rPr>
        <w:t>
      6512 га + 480,2 га + 1944 га =8936,2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Ақкөл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3660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"ALT&amp;ZAQ"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"Агайындылар"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"Акбота"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"Әкежан ауылы"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"Ақзинет"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"Аманкул"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"Қайрат-Агро"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"Қаракесек"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"Нуржигит"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"Саймақан"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"AGKOL RANCH"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"Берик-АБ"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Ақкөл ауылдық округі бойынша елді мекендер бөлінісінде ІҚМ аналық (сауын) 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r>
    </w:tbl>
    <w:p>
      <w:pPr>
        <w:spacing w:after="0"/>
        <w:ind w:left="0"/>
        <w:jc w:val="left"/>
      </w:pPr>
      <w:r>
        <w:rPr>
          <w:rFonts w:ascii="Times New Roman"/>
          <w:b/>
          <w:i w:val="false"/>
          <w:color w:val="000000"/>
        </w:rPr>
        <w:t xml:space="preserve"> Ақкөл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Ақкөл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3406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 </w:t>
      </w:r>
    </w:p>
    <w:p>
      <w:pPr>
        <w:spacing w:after="0"/>
        <w:ind w:left="0"/>
        <w:jc w:val="both"/>
      </w:pPr>
      <w:r>
        <w:rPr>
          <w:rFonts w:ascii="Times New Roman"/>
          <w:b w:val="false"/>
          <w:i w:val="false"/>
          <w:color w:val="000000"/>
          <w:sz w:val="28"/>
        </w:rPr>
        <w:t>
      Ақкөл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 2024-2025 жылдарға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Ақтасты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Ақтасты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Ақтасты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Ақтасты ауылдық округінде 2 ауылдық елді мекен бар.</w:t>
      </w:r>
    </w:p>
    <w:p>
      <w:pPr>
        <w:spacing w:after="0"/>
        <w:ind w:left="0"/>
        <w:jc w:val="both"/>
      </w:pPr>
      <w:r>
        <w:rPr>
          <w:rFonts w:ascii="Times New Roman"/>
          <w:b w:val="false"/>
          <w:i w:val="false"/>
          <w:color w:val="000000"/>
          <w:sz w:val="28"/>
        </w:rPr>
        <w:t>
      Ақтасты ауылдық округі аумағының жалпы көлемі 402162 гектар, оның ішінде жайылым жерлері –147023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–93189 гектар;</w:t>
      </w:r>
    </w:p>
    <w:p>
      <w:pPr>
        <w:spacing w:after="0"/>
        <w:ind w:left="0"/>
        <w:jc w:val="both"/>
      </w:pPr>
      <w:r>
        <w:rPr>
          <w:rFonts w:ascii="Times New Roman"/>
          <w:b w:val="false"/>
          <w:i w:val="false"/>
          <w:color w:val="000000"/>
          <w:sz w:val="28"/>
        </w:rPr>
        <w:t>
      елді мекендердің жері – 57136 гектар;</w:t>
      </w:r>
    </w:p>
    <w:p>
      <w:pPr>
        <w:spacing w:after="0"/>
        <w:ind w:left="0"/>
        <w:jc w:val="both"/>
      </w:pPr>
      <w:r>
        <w:rPr>
          <w:rFonts w:ascii="Times New Roman"/>
          <w:b w:val="false"/>
          <w:i w:val="false"/>
          <w:color w:val="000000"/>
          <w:sz w:val="28"/>
        </w:rPr>
        <w:t>
      өнеркәсіп жерлері – 2412 гектар;</w:t>
      </w:r>
    </w:p>
    <w:p>
      <w:pPr>
        <w:spacing w:after="0"/>
        <w:ind w:left="0"/>
        <w:jc w:val="both"/>
      </w:pPr>
      <w:r>
        <w:rPr>
          <w:rFonts w:ascii="Times New Roman"/>
          <w:b w:val="false"/>
          <w:i w:val="false"/>
          <w:color w:val="000000"/>
          <w:sz w:val="28"/>
        </w:rPr>
        <w:t>
      қордағы жерлер-249425 гектар.</w:t>
      </w:r>
    </w:p>
    <w:p>
      <w:pPr>
        <w:spacing w:after="0"/>
        <w:ind w:left="0"/>
        <w:jc w:val="both"/>
      </w:pPr>
      <w:r>
        <w:rPr>
          <w:rFonts w:ascii="Times New Roman"/>
          <w:b w:val="false"/>
          <w:i w:val="false"/>
          <w:color w:val="000000"/>
          <w:sz w:val="28"/>
        </w:rPr>
        <w:t>
      Табиғи жағдайлар бойынша Ақтасты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2024 жылдың 1 қаңтарына Ақтасты ауылдық округінде (халықтың жеке ауласы) ірі қара 1084 бас, оның ішінде аналық мал басы 597 бас, 2200 бас ұсақ мал, 567 бас жылқы бар. Оның ішінде:</w:t>
      </w:r>
    </w:p>
    <w:p>
      <w:pPr>
        <w:spacing w:after="0"/>
        <w:ind w:left="0"/>
        <w:jc w:val="both"/>
      </w:pPr>
      <w:r>
        <w:rPr>
          <w:rFonts w:ascii="Times New Roman"/>
          <w:b w:val="false"/>
          <w:i w:val="false"/>
          <w:color w:val="000000"/>
          <w:sz w:val="28"/>
        </w:rPr>
        <w:t>
      Ақтасты ауылында:</w:t>
      </w:r>
    </w:p>
    <w:p>
      <w:pPr>
        <w:spacing w:after="0"/>
        <w:ind w:left="0"/>
        <w:jc w:val="both"/>
      </w:pPr>
      <w:r>
        <w:rPr>
          <w:rFonts w:ascii="Times New Roman"/>
          <w:b w:val="false"/>
          <w:i w:val="false"/>
          <w:color w:val="000000"/>
          <w:sz w:val="28"/>
        </w:rPr>
        <w:t>
      ірі қара мал 518 бас, оның ішінде аналық мал 285 бас, ұсақ мал 897 бас, жылқы 241 бас. Жайылым көлемі 26112 гектар.</w:t>
      </w:r>
    </w:p>
    <w:p>
      <w:pPr>
        <w:spacing w:after="0"/>
        <w:ind w:left="0"/>
        <w:jc w:val="both"/>
      </w:pPr>
      <w:r>
        <w:rPr>
          <w:rFonts w:ascii="Times New Roman"/>
          <w:b w:val="false"/>
          <w:i w:val="false"/>
          <w:color w:val="000000"/>
          <w:sz w:val="28"/>
        </w:rPr>
        <w:t>
      Толыбай ауылында:</w:t>
      </w:r>
    </w:p>
    <w:p>
      <w:pPr>
        <w:spacing w:after="0"/>
        <w:ind w:left="0"/>
        <w:jc w:val="both"/>
      </w:pPr>
      <w:r>
        <w:rPr>
          <w:rFonts w:ascii="Times New Roman"/>
          <w:b w:val="false"/>
          <w:i w:val="false"/>
          <w:color w:val="000000"/>
          <w:sz w:val="28"/>
        </w:rPr>
        <w:t>
      ірі қара мал 566 бас, оның ішінде аналық мал 312 бас, ұсақ мал 1303 бас, жылқы 326 бас. Жайылым көлемі 30477 гектар.</w:t>
      </w:r>
    </w:p>
    <w:p>
      <w:pPr>
        <w:spacing w:after="0"/>
        <w:ind w:left="0"/>
        <w:jc w:val="both"/>
      </w:pPr>
      <w:r>
        <w:rPr>
          <w:rFonts w:ascii="Times New Roman"/>
          <w:b w:val="false"/>
          <w:i w:val="false"/>
          <w:color w:val="000000"/>
          <w:sz w:val="28"/>
        </w:rPr>
        <w:t>
      Ақтасты ауылдық округінің ЖШС, АҚ, шаруа қожалықтарындағы мал басы: ірі қара 1339 бас, ұсақ қара 404 бас, 2004 бас жылқы.</w:t>
      </w:r>
    </w:p>
    <w:p>
      <w:pPr>
        <w:spacing w:after="0"/>
        <w:ind w:left="0"/>
        <w:jc w:val="both"/>
      </w:pPr>
      <w:r>
        <w:rPr>
          <w:rFonts w:ascii="Times New Roman"/>
          <w:b w:val="false"/>
          <w:i w:val="false"/>
          <w:color w:val="000000"/>
          <w:sz w:val="28"/>
        </w:rPr>
        <w:t>
      Шаруа қожалықтарының жайылым алаңы 43589 гектарды құрайды.</w:t>
      </w:r>
    </w:p>
    <w:p>
      <w:pPr>
        <w:spacing w:after="0"/>
        <w:ind w:left="0"/>
        <w:jc w:val="both"/>
      </w:pPr>
      <w:r>
        <w:rPr>
          <w:rFonts w:ascii="Times New Roman"/>
          <w:b w:val="false"/>
          <w:i w:val="false"/>
          <w:color w:val="000000"/>
          <w:sz w:val="28"/>
        </w:rPr>
        <w:t>
      Ақтасты ауылдық округі бойынша ауылшаруашылығы малдарын қамтамасыз ету үшін барлығы 90434 гектар жайылымдық жерлер бар. Елді мекен шегінде 56589 гектар жайылым бар.</w:t>
      </w:r>
    </w:p>
    <w:p>
      <w:pPr>
        <w:spacing w:after="0"/>
        <w:ind w:left="0"/>
        <w:jc w:val="both"/>
      </w:pPr>
      <w:r>
        <w:rPr>
          <w:rFonts w:ascii="Times New Roman"/>
          <w:b w:val="false"/>
          <w:i w:val="false"/>
          <w:color w:val="000000"/>
          <w:sz w:val="28"/>
        </w:rPr>
        <w:t>
      Ақтасты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(Ақтасты а., Толыбай а.) ауылшаруашылығы жануарларының аналық (сауын) мал басын ұстау бойынша-4776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жоқ, ІҚМ басына жүктеме 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үшін-1084 бас. * 0,8 га * 10 га = 8672 га;</w:t>
      </w:r>
    </w:p>
    <w:p>
      <w:pPr>
        <w:spacing w:after="0"/>
        <w:ind w:left="0"/>
        <w:jc w:val="both"/>
      </w:pPr>
      <w:r>
        <w:rPr>
          <w:rFonts w:ascii="Times New Roman"/>
          <w:b w:val="false"/>
          <w:i w:val="false"/>
          <w:color w:val="000000"/>
          <w:sz w:val="28"/>
        </w:rPr>
        <w:t>
      ұсақ мал үшін-2200 бас * 0,1 га * 2 га =440 га;</w:t>
      </w:r>
    </w:p>
    <w:p>
      <w:pPr>
        <w:spacing w:after="0"/>
        <w:ind w:left="0"/>
        <w:jc w:val="both"/>
      </w:pPr>
      <w:r>
        <w:rPr>
          <w:rFonts w:ascii="Times New Roman"/>
          <w:b w:val="false"/>
          <w:i w:val="false"/>
          <w:color w:val="000000"/>
          <w:sz w:val="28"/>
        </w:rPr>
        <w:t>
      жылқы үшін-567 бас * 1,0 га * 12 га = 6804 га;</w:t>
      </w:r>
    </w:p>
    <w:p>
      <w:pPr>
        <w:spacing w:after="0"/>
        <w:ind w:left="0"/>
        <w:jc w:val="both"/>
      </w:pPr>
      <w:r>
        <w:rPr>
          <w:rFonts w:ascii="Times New Roman"/>
          <w:b w:val="false"/>
          <w:i w:val="false"/>
          <w:color w:val="000000"/>
          <w:sz w:val="28"/>
        </w:rPr>
        <w:t>
      8672 га + 440 га + 6804 га = 15916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Ақтасты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Ақтасты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Ақтасты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Түрлері бойынша малдың болуы,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"Orekee"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"Tolybai Agro"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 дән"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АӨК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Ақтасты ауылдық округі бойынша елді мекендер бөлінісінде ІҚМ аналық (сауын) 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+51813</w:t>
            </w:r>
          </w:p>
        </w:tc>
      </w:tr>
    </w:tbl>
    <w:p>
      <w:pPr>
        <w:spacing w:after="0"/>
        <w:ind w:left="0"/>
        <w:jc w:val="left"/>
      </w:pPr>
      <w:r>
        <w:rPr>
          <w:rFonts w:ascii="Times New Roman"/>
          <w:b/>
          <w:i w:val="false"/>
          <w:color w:val="000000"/>
        </w:rPr>
        <w:t xml:space="preserve"> Ақтасты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Ақтасты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Ақтасты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Ақтасты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Ақтасты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 </w:t>
      </w:r>
    </w:p>
    <w:p>
      <w:pPr>
        <w:spacing w:after="0"/>
        <w:ind w:left="0"/>
        <w:jc w:val="both"/>
      </w:pPr>
      <w:r>
        <w:rPr>
          <w:rFonts w:ascii="Times New Roman"/>
          <w:b w:val="false"/>
          <w:i w:val="false"/>
          <w:color w:val="000000"/>
          <w:sz w:val="28"/>
        </w:rPr>
        <w:t>
      Ақтасты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02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Ақтасты ауылдық округінде 2024-2025 жылдарға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Аралтоғай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Аралтоғай ауылдық округінде жайылымдарды басқару жәнеолардыпайдаланужөніндегі 2024-2025 жылдарға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Аралтоғай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Аралтоғай ауылдық округінде 4 ауылдық елді мекен бар.</w:t>
      </w:r>
    </w:p>
    <w:p>
      <w:pPr>
        <w:spacing w:after="0"/>
        <w:ind w:left="0"/>
        <w:jc w:val="both"/>
      </w:pPr>
      <w:r>
        <w:rPr>
          <w:rFonts w:ascii="Times New Roman"/>
          <w:b w:val="false"/>
          <w:i w:val="false"/>
          <w:color w:val="000000"/>
          <w:sz w:val="28"/>
        </w:rPr>
        <w:t>
      Аралтоғай ауылдық округі аумағының жалпы көлемі 247410 гектар, оның ішінде жайылым жерлері –239097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138142 гектар;</w:t>
      </w:r>
    </w:p>
    <w:p>
      <w:pPr>
        <w:spacing w:after="0"/>
        <w:ind w:left="0"/>
        <w:jc w:val="both"/>
      </w:pPr>
      <w:r>
        <w:rPr>
          <w:rFonts w:ascii="Times New Roman"/>
          <w:b w:val="false"/>
          <w:i w:val="false"/>
          <w:color w:val="000000"/>
          <w:sz w:val="28"/>
        </w:rPr>
        <w:t>
      елді мекендердің жері – 75987 гектар;</w:t>
      </w:r>
    </w:p>
    <w:p>
      <w:pPr>
        <w:spacing w:after="0"/>
        <w:ind w:left="0"/>
        <w:jc w:val="both"/>
      </w:pPr>
      <w:r>
        <w:rPr>
          <w:rFonts w:ascii="Times New Roman"/>
          <w:b w:val="false"/>
          <w:i w:val="false"/>
          <w:color w:val="000000"/>
          <w:sz w:val="28"/>
        </w:rPr>
        <w:t>
      өнеркәсіп жерлері – 50 гектар;</w:t>
      </w:r>
    </w:p>
    <w:p>
      <w:pPr>
        <w:spacing w:after="0"/>
        <w:ind w:left="0"/>
        <w:jc w:val="both"/>
      </w:pPr>
      <w:r>
        <w:rPr>
          <w:rFonts w:ascii="Times New Roman"/>
          <w:b w:val="false"/>
          <w:i w:val="false"/>
          <w:color w:val="000000"/>
          <w:sz w:val="28"/>
        </w:rPr>
        <w:t>
      қордағы жерлер-33231 гектар.</w:t>
      </w:r>
    </w:p>
    <w:p>
      <w:pPr>
        <w:spacing w:after="0"/>
        <w:ind w:left="0"/>
        <w:jc w:val="both"/>
      </w:pPr>
      <w:r>
        <w:rPr>
          <w:rFonts w:ascii="Times New Roman"/>
          <w:b w:val="false"/>
          <w:i w:val="false"/>
          <w:color w:val="000000"/>
          <w:sz w:val="28"/>
        </w:rPr>
        <w:t>
      Табиғи жағдайлар бойынша Аралтоғай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2024 жылдың 1 қаңтарына Аралтоғай ауылдық округінде (халықтың жеке ауласы) ірі қара 4162 бас, оның ішінде аналық мал басы 2985 бас, 3790 бас ұсақ мал, 208 бас жылқы бар. Оның ішінде:</w:t>
      </w:r>
    </w:p>
    <w:p>
      <w:pPr>
        <w:spacing w:after="0"/>
        <w:ind w:left="0"/>
        <w:jc w:val="both"/>
      </w:pPr>
      <w:r>
        <w:rPr>
          <w:rFonts w:ascii="Times New Roman"/>
          <w:b w:val="false"/>
          <w:i w:val="false"/>
          <w:color w:val="000000"/>
          <w:sz w:val="28"/>
        </w:rPr>
        <w:t>
      Аралтоғай ауылында:</w:t>
      </w:r>
    </w:p>
    <w:p>
      <w:pPr>
        <w:spacing w:after="0"/>
        <w:ind w:left="0"/>
        <w:jc w:val="both"/>
      </w:pPr>
      <w:r>
        <w:rPr>
          <w:rFonts w:ascii="Times New Roman"/>
          <w:b w:val="false"/>
          <w:i w:val="false"/>
          <w:color w:val="000000"/>
          <w:sz w:val="28"/>
        </w:rPr>
        <w:t>
      ірі қара мал 2122 бас, оның ішінде аналық мал 1565 бас, ұсақ мал 2288 бас, жылқы 58 бас.</w:t>
      </w:r>
    </w:p>
    <w:p>
      <w:pPr>
        <w:spacing w:after="0"/>
        <w:ind w:left="0"/>
        <w:jc w:val="both"/>
      </w:pPr>
      <w:r>
        <w:rPr>
          <w:rFonts w:ascii="Times New Roman"/>
          <w:b w:val="false"/>
          <w:i w:val="false"/>
          <w:color w:val="000000"/>
          <w:sz w:val="28"/>
        </w:rPr>
        <w:t>
      Жайылым көлемі 32687 гектар.</w:t>
      </w:r>
    </w:p>
    <w:p>
      <w:pPr>
        <w:spacing w:after="0"/>
        <w:ind w:left="0"/>
        <w:jc w:val="both"/>
      </w:pPr>
      <w:r>
        <w:rPr>
          <w:rFonts w:ascii="Times New Roman"/>
          <w:b w:val="false"/>
          <w:i w:val="false"/>
          <w:color w:val="000000"/>
          <w:sz w:val="28"/>
        </w:rPr>
        <w:t>
      Қияқты ауылында:</w:t>
      </w:r>
    </w:p>
    <w:p>
      <w:pPr>
        <w:spacing w:after="0"/>
        <w:ind w:left="0"/>
        <w:jc w:val="both"/>
      </w:pPr>
      <w:r>
        <w:rPr>
          <w:rFonts w:ascii="Times New Roman"/>
          <w:b w:val="false"/>
          <w:i w:val="false"/>
          <w:color w:val="000000"/>
          <w:sz w:val="28"/>
        </w:rPr>
        <w:t xml:space="preserve">
      ірі қара мал 562 бас, оның ішінде аналық мал 364 бас, ұсақ мал 628 бас, жылқы 24 бас. </w:t>
      </w:r>
    </w:p>
    <w:p>
      <w:pPr>
        <w:spacing w:after="0"/>
        <w:ind w:left="0"/>
        <w:jc w:val="both"/>
      </w:pPr>
      <w:r>
        <w:rPr>
          <w:rFonts w:ascii="Times New Roman"/>
          <w:b w:val="false"/>
          <w:i w:val="false"/>
          <w:color w:val="000000"/>
          <w:sz w:val="28"/>
        </w:rPr>
        <w:t>
      Жайылым көлемі 9508 гектар.</w:t>
      </w:r>
    </w:p>
    <w:p>
      <w:pPr>
        <w:spacing w:after="0"/>
        <w:ind w:left="0"/>
        <w:jc w:val="both"/>
      </w:pPr>
      <w:r>
        <w:rPr>
          <w:rFonts w:ascii="Times New Roman"/>
          <w:b w:val="false"/>
          <w:i w:val="false"/>
          <w:color w:val="000000"/>
          <w:sz w:val="28"/>
        </w:rPr>
        <w:t>
      Ұлғайсын ауылында:</w:t>
      </w:r>
    </w:p>
    <w:p>
      <w:pPr>
        <w:spacing w:after="0"/>
        <w:ind w:left="0"/>
        <w:jc w:val="both"/>
      </w:pPr>
      <w:r>
        <w:rPr>
          <w:rFonts w:ascii="Times New Roman"/>
          <w:b w:val="false"/>
          <w:i w:val="false"/>
          <w:color w:val="000000"/>
          <w:sz w:val="28"/>
        </w:rPr>
        <w:t xml:space="preserve">
      ірі қара мал 714 бас, оның ішінде аналық мал 588 бас, ұсақ мал 265 бас, жылқы 80 бас. </w:t>
      </w:r>
    </w:p>
    <w:p>
      <w:pPr>
        <w:spacing w:after="0"/>
        <w:ind w:left="0"/>
        <w:jc w:val="both"/>
      </w:pPr>
      <w:r>
        <w:rPr>
          <w:rFonts w:ascii="Times New Roman"/>
          <w:b w:val="false"/>
          <w:i w:val="false"/>
          <w:color w:val="000000"/>
          <w:sz w:val="28"/>
        </w:rPr>
        <w:t>
      Жайылым көлемі 17885 гектар.</w:t>
      </w:r>
    </w:p>
    <w:p>
      <w:pPr>
        <w:spacing w:after="0"/>
        <w:ind w:left="0"/>
        <w:jc w:val="both"/>
      </w:pPr>
      <w:r>
        <w:rPr>
          <w:rFonts w:ascii="Times New Roman"/>
          <w:b w:val="false"/>
          <w:i w:val="false"/>
          <w:color w:val="000000"/>
          <w:sz w:val="28"/>
        </w:rPr>
        <w:t>
      Милы ауылында:</w:t>
      </w:r>
    </w:p>
    <w:p>
      <w:pPr>
        <w:spacing w:after="0"/>
        <w:ind w:left="0"/>
        <w:jc w:val="both"/>
      </w:pPr>
      <w:r>
        <w:rPr>
          <w:rFonts w:ascii="Times New Roman"/>
          <w:b w:val="false"/>
          <w:i w:val="false"/>
          <w:color w:val="000000"/>
          <w:sz w:val="28"/>
        </w:rPr>
        <w:t xml:space="preserve">
      ірі қара мал 764 бас, оның ішінде аналық мал 468 бас, ұсақ мал 609 бас, жылқы 46 бас. </w:t>
      </w:r>
    </w:p>
    <w:p>
      <w:pPr>
        <w:spacing w:after="0"/>
        <w:ind w:left="0"/>
        <w:jc w:val="both"/>
      </w:pPr>
      <w:r>
        <w:rPr>
          <w:rFonts w:ascii="Times New Roman"/>
          <w:b w:val="false"/>
          <w:i w:val="false"/>
          <w:color w:val="000000"/>
          <w:sz w:val="28"/>
        </w:rPr>
        <w:t>
      Жайылым көлемі 14363 гектар.</w:t>
      </w:r>
    </w:p>
    <w:p>
      <w:pPr>
        <w:spacing w:after="0"/>
        <w:ind w:left="0"/>
        <w:jc w:val="both"/>
      </w:pPr>
      <w:r>
        <w:rPr>
          <w:rFonts w:ascii="Times New Roman"/>
          <w:b w:val="false"/>
          <w:i w:val="false"/>
          <w:color w:val="000000"/>
          <w:sz w:val="28"/>
        </w:rPr>
        <w:t>
      Аралтоғай ауылдық округінің ЖШС, АҚ, шаруа қожалықтарындағы мал басы: ірі қара 8298 бас, ұсақ қара 17311 бас, 3871 бас жылқы, 26 түйе.</w:t>
      </w:r>
    </w:p>
    <w:p>
      <w:pPr>
        <w:spacing w:after="0"/>
        <w:ind w:left="0"/>
        <w:jc w:val="both"/>
      </w:pPr>
      <w:r>
        <w:rPr>
          <w:rFonts w:ascii="Times New Roman"/>
          <w:b w:val="false"/>
          <w:i w:val="false"/>
          <w:color w:val="000000"/>
          <w:sz w:val="28"/>
        </w:rPr>
        <w:t>
      Шаруа қожалықтарының жайылым алаңы 104391 гектарды құрайды.</w:t>
      </w:r>
    </w:p>
    <w:p>
      <w:pPr>
        <w:spacing w:after="0"/>
        <w:ind w:left="0"/>
        <w:jc w:val="both"/>
      </w:pPr>
      <w:r>
        <w:rPr>
          <w:rFonts w:ascii="Times New Roman"/>
          <w:b w:val="false"/>
          <w:i w:val="false"/>
          <w:color w:val="000000"/>
          <w:sz w:val="28"/>
        </w:rPr>
        <w:t>
      Аралтоғай ауылдық округі бойынша ауыл шаруашылығы малдарын қамтамасыз ету үшін барлығы 135927 гектар жайылымдық жерлер бар. Елді мекен шегінде 75987 гектар жайылым бар.</w:t>
      </w:r>
    </w:p>
    <w:p>
      <w:pPr>
        <w:spacing w:after="0"/>
        <w:ind w:left="0"/>
        <w:jc w:val="both"/>
      </w:pPr>
      <w:r>
        <w:rPr>
          <w:rFonts w:ascii="Times New Roman"/>
          <w:b w:val="false"/>
          <w:i w:val="false"/>
          <w:color w:val="000000"/>
          <w:sz w:val="28"/>
        </w:rPr>
        <w:t>
      Аралтоғай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(Аралтоғай а., Қияқты а., Ұлғайсын а, Милы а.) ауыл шаруашылығы жануарларының аналық (сауын) мал басын ұстау бойынша 23880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10 га/бас болғанда., ұсақ мал – 2 га/бас., жылқы –12 га/бас, түйе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үшін- 4162 бас * 0,8 га * 10 га = 33296 га;</w:t>
      </w:r>
    </w:p>
    <w:p>
      <w:pPr>
        <w:spacing w:after="0"/>
        <w:ind w:left="0"/>
        <w:jc w:val="both"/>
      </w:pPr>
      <w:r>
        <w:rPr>
          <w:rFonts w:ascii="Times New Roman"/>
          <w:b w:val="false"/>
          <w:i w:val="false"/>
          <w:color w:val="000000"/>
          <w:sz w:val="28"/>
        </w:rPr>
        <w:t>
      ұсақ мал үшін-3790 бас * 0,1 га * 2 га =758 га;</w:t>
      </w:r>
    </w:p>
    <w:p>
      <w:pPr>
        <w:spacing w:after="0"/>
        <w:ind w:left="0"/>
        <w:jc w:val="both"/>
      </w:pPr>
      <w:r>
        <w:rPr>
          <w:rFonts w:ascii="Times New Roman"/>
          <w:b w:val="false"/>
          <w:i w:val="false"/>
          <w:color w:val="000000"/>
          <w:sz w:val="28"/>
        </w:rPr>
        <w:t>
      жылқы үшін- 208 бас * 1,0 га * 12 га =2496 га;</w:t>
      </w:r>
    </w:p>
    <w:p>
      <w:pPr>
        <w:spacing w:after="0"/>
        <w:ind w:left="0"/>
        <w:jc w:val="both"/>
      </w:pPr>
      <w:r>
        <w:rPr>
          <w:rFonts w:ascii="Times New Roman"/>
          <w:b w:val="false"/>
          <w:i w:val="false"/>
          <w:color w:val="000000"/>
          <w:sz w:val="28"/>
        </w:rPr>
        <w:t xml:space="preserve">
      33296 га + 758 га + 2496 га =36550 га.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Аралтоғай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Аралтоғай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7216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216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Аралтоғай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Р.Ж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"Ағайындылар"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"Айлин"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Акдаулет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Муса"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Арслан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Габиден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Дильназ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Едилбай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 ай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Зулкайрат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Колганат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 мекен"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Назаралы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Орис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Фируза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Зеңгі баба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Рахат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ІҚМ аналық (сауын) мал басын орналастыру үшін жайылымдарды бөлу жөніндегі мәліметтер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Киякты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+50563</w:t>
            </w:r>
          </w:p>
        </w:tc>
      </w:tr>
    </w:tbl>
    <w:p>
      <w:pPr>
        <w:spacing w:after="0"/>
        <w:ind w:left="0"/>
        <w:jc w:val="left"/>
      </w:pPr>
      <w:r>
        <w:rPr>
          <w:rFonts w:ascii="Times New Roman"/>
          <w:b/>
          <w:i w:val="false"/>
          <w:color w:val="000000"/>
        </w:rPr>
        <w:t xml:space="preserve"> Аралтоғай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Киякты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Аралтоғай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Аралтоғай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Аралтоғай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3406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406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Аралтоғай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 </w:t>
      </w:r>
    </w:p>
    <w:p>
      <w:pPr>
        <w:spacing w:after="0"/>
        <w:ind w:left="0"/>
        <w:jc w:val="both"/>
      </w:pPr>
      <w:r>
        <w:rPr>
          <w:rFonts w:ascii="Times New Roman"/>
          <w:b w:val="false"/>
          <w:i w:val="false"/>
          <w:color w:val="000000"/>
          <w:sz w:val="28"/>
        </w:rPr>
        <w:t>
      Аралтоғай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724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Аралтоғай ауылдық округінде 2024-2025 жылдарға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Тұмабұлақ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Тұмабұлақ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Тұмабұлақ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Тұмабұлақ ауылдық округінде 2 ауылдық елді мекен бар.</w:t>
      </w:r>
    </w:p>
    <w:p>
      <w:pPr>
        <w:spacing w:after="0"/>
        <w:ind w:left="0"/>
        <w:jc w:val="both"/>
      </w:pPr>
      <w:r>
        <w:rPr>
          <w:rFonts w:ascii="Times New Roman"/>
          <w:b w:val="false"/>
          <w:i w:val="false"/>
          <w:color w:val="000000"/>
          <w:sz w:val="28"/>
        </w:rPr>
        <w:t xml:space="preserve">
      Тұмабұлақ ауылдық округі аумағының жалпы көлемі 505144 гектар, оның ішінде жайылым жерлері –467272 гектар. </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–143507 гектар;</w:t>
      </w:r>
    </w:p>
    <w:p>
      <w:pPr>
        <w:spacing w:after="0"/>
        <w:ind w:left="0"/>
        <w:jc w:val="both"/>
      </w:pPr>
      <w:r>
        <w:rPr>
          <w:rFonts w:ascii="Times New Roman"/>
          <w:b w:val="false"/>
          <w:i w:val="false"/>
          <w:color w:val="000000"/>
          <w:sz w:val="28"/>
        </w:rPr>
        <w:t>
      елді мекендердің жері – 108809 гектар;</w:t>
      </w:r>
    </w:p>
    <w:p>
      <w:pPr>
        <w:spacing w:after="0"/>
        <w:ind w:left="0"/>
        <w:jc w:val="both"/>
      </w:pPr>
      <w:r>
        <w:rPr>
          <w:rFonts w:ascii="Times New Roman"/>
          <w:b w:val="false"/>
          <w:i w:val="false"/>
          <w:color w:val="000000"/>
          <w:sz w:val="28"/>
        </w:rPr>
        <w:t>
      өнеркәсіп жерлері – 3295 гектар;</w:t>
      </w:r>
    </w:p>
    <w:p>
      <w:pPr>
        <w:spacing w:after="0"/>
        <w:ind w:left="0"/>
        <w:jc w:val="both"/>
      </w:pPr>
      <w:r>
        <w:rPr>
          <w:rFonts w:ascii="Times New Roman"/>
          <w:b w:val="false"/>
          <w:i w:val="false"/>
          <w:color w:val="000000"/>
          <w:sz w:val="28"/>
        </w:rPr>
        <w:t>
      қордағы жерлер-249533 гектар.</w:t>
      </w:r>
    </w:p>
    <w:p>
      <w:pPr>
        <w:spacing w:after="0"/>
        <w:ind w:left="0"/>
        <w:jc w:val="both"/>
      </w:pPr>
      <w:r>
        <w:rPr>
          <w:rFonts w:ascii="Times New Roman"/>
          <w:b w:val="false"/>
          <w:i w:val="false"/>
          <w:color w:val="000000"/>
          <w:sz w:val="28"/>
        </w:rPr>
        <w:t>
      Табиғи жағдайлар бойынша Тұмабұлақ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2024 жылдың 1 қаңтарына Тұмабұлақ ауылдық округінде (халықтың жеке ауласы) ірі қара 1292 бас, оның ішінде аналық мал басы 715 бас, 3435 бас ұсақ мал, 775 бас жылқы бар. Оның ішінде:</w:t>
      </w:r>
    </w:p>
    <w:p>
      <w:pPr>
        <w:spacing w:after="0"/>
        <w:ind w:left="0"/>
        <w:jc w:val="both"/>
      </w:pPr>
      <w:r>
        <w:rPr>
          <w:rFonts w:ascii="Times New Roman"/>
          <w:b w:val="false"/>
          <w:i w:val="false"/>
          <w:color w:val="000000"/>
          <w:sz w:val="28"/>
        </w:rPr>
        <w:t>
      Тұмабұлақ ауылында:</w:t>
      </w:r>
    </w:p>
    <w:p>
      <w:pPr>
        <w:spacing w:after="0"/>
        <w:ind w:left="0"/>
        <w:jc w:val="both"/>
      </w:pPr>
      <w:r>
        <w:rPr>
          <w:rFonts w:ascii="Times New Roman"/>
          <w:b w:val="false"/>
          <w:i w:val="false"/>
          <w:color w:val="000000"/>
          <w:sz w:val="28"/>
        </w:rPr>
        <w:t>
      ірі қара мал 816 бас, оның ішінде аналық мал 455 бас, ұсақ мал 1788 бас, жылқы 457 бас.</w:t>
      </w:r>
    </w:p>
    <w:p>
      <w:pPr>
        <w:spacing w:after="0"/>
        <w:ind w:left="0"/>
        <w:jc w:val="both"/>
      </w:pPr>
      <w:r>
        <w:rPr>
          <w:rFonts w:ascii="Times New Roman"/>
          <w:b w:val="false"/>
          <w:i w:val="false"/>
          <w:color w:val="000000"/>
          <w:sz w:val="28"/>
        </w:rPr>
        <w:t>
      Жайылым көлемі 62160 гектар.</w:t>
      </w:r>
    </w:p>
    <w:p>
      <w:pPr>
        <w:spacing w:after="0"/>
        <w:ind w:left="0"/>
        <w:jc w:val="both"/>
      </w:pPr>
      <w:r>
        <w:rPr>
          <w:rFonts w:ascii="Times New Roman"/>
          <w:b w:val="false"/>
          <w:i w:val="false"/>
          <w:color w:val="000000"/>
          <w:sz w:val="28"/>
        </w:rPr>
        <w:t>
      Сарыбұлақ ауылында:</w:t>
      </w:r>
    </w:p>
    <w:p>
      <w:pPr>
        <w:spacing w:after="0"/>
        <w:ind w:left="0"/>
        <w:jc w:val="both"/>
      </w:pPr>
      <w:r>
        <w:rPr>
          <w:rFonts w:ascii="Times New Roman"/>
          <w:b w:val="false"/>
          <w:i w:val="false"/>
          <w:color w:val="000000"/>
          <w:sz w:val="28"/>
        </w:rPr>
        <w:t xml:space="preserve">
      ірі қара мал 476 бас, оның ішінде аналық мал 260 бас, ұсақ мал 1647 бас, жылқы 318 бас. </w:t>
      </w:r>
    </w:p>
    <w:p>
      <w:pPr>
        <w:spacing w:after="0"/>
        <w:ind w:left="0"/>
        <w:jc w:val="both"/>
      </w:pPr>
      <w:r>
        <w:rPr>
          <w:rFonts w:ascii="Times New Roman"/>
          <w:b w:val="false"/>
          <w:i w:val="false"/>
          <w:color w:val="000000"/>
          <w:sz w:val="28"/>
        </w:rPr>
        <w:t>
      Жайылым көлемі 44797 гектар.</w:t>
      </w:r>
    </w:p>
    <w:p>
      <w:pPr>
        <w:spacing w:after="0"/>
        <w:ind w:left="0"/>
        <w:jc w:val="both"/>
      </w:pPr>
      <w:r>
        <w:rPr>
          <w:rFonts w:ascii="Times New Roman"/>
          <w:b w:val="false"/>
          <w:i w:val="false"/>
          <w:color w:val="000000"/>
          <w:sz w:val="28"/>
        </w:rPr>
        <w:t>
      Тұмабұлақ ауылдық округінің ЖШС, АҚ, шаруа қожалықтарындағы мал басы: ірі қара 3390 бас, ұсақ қара 5776 бас, 3410 бас жылқы.</w:t>
      </w:r>
    </w:p>
    <w:p>
      <w:pPr>
        <w:spacing w:after="0"/>
        <w:ind w:left="0"/>
        <w:jc w:val="both"/>
      </w:pPr>
      <w:r>
        <w:rPr>
          <w:rFonts w:ascii="Times New Roman"/>
          <w:b w:val="false"/>
          <w:i w:val="false"/>
          <w:color w:val="000000"/>
          <w:sz w:val="28"/>
        </w:rPr>
        <w:t>
      Шаруа қожалықтарының жайылым алаңы 139683 гектарды құрайды.</w:t>
      </w:r>
    </w:p>
    <w:p>
      <w:pPr>
        <w:spacing w:after="0"/>
        <w:ind w:left="0"/>
        <w:jc w:val="both"/>
      </w:pPr>
      <w:r>
        <w:rPr>
          <w:rFonts w:ascii="Times New Roman"/>
          <w:b w:val="false"/>
          <w:i w:val="false"/>
          <w:color w:val="000000"/>
          <w:sz w:val="28"/>
        </w:rPr>
        <w:t>
      Тұмабұлақ ауылдық округі бойынша ауылшаруашылығы малдарын қамтамасыз ету үшін барлығы 142173 гектар жайылымдық жерлер бар. Елді мекен шегінде 106957 гектар жайылым бар.</w:t>
      </w:r>
    </w:p>
    <w:p>
      <w:pPr>
        <w:spacing w:after="0"/>
        <w:ind w:left="0"/>
        <w:jc w:val="both"/>
      </w:pPr>
      <w:r>
        <w:rPr>
          <w:rFonts w:ascii="Times New Roman"/>
          <w:b w:val="false"/>
          <w:i w:val="false"/>
          <w:color w:val="000000"/>
          <w:sz w:val="28"/>
        </w:rPr>
        <w:t>
      Тұмабұлақ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(Тұмабұлақ а., Сарыбұлақ а.) ауылшаруашылығы жануарларының аналық (сауын) мал басын ұстау бойынша 5720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үшін- 1292 бас * 0,8 га * 10 га = 10336 га;</w:t>
      </w:r>
    </w:p>
    <w:p>
      <w:pPr>
        <w:spacing w:after="0"/>
        <w:ind w:left="0"/>
        <w:jc w:val="both"/>
      </w:pPr>
      <w:r>
        <w:rPr>
          <w:rFonts w:ascii="Times New Roman"/>
          <w:b w:val="false"/>
          <w:i w:val="false"/>
          <w:color w:val="000000"/>
          <w:sz w:val="28"/>
        </w:rPr>
        <w:t>
      ұсақ мал үшін-3435 бас * 0,1 га * 2 га =687 га;</w:t>
      </w:r>
    </w:p>
    <w:p>
      <w:pPr>
        <w:spacing w:after="0"/>
        <w:ind w:left="0"/>
        <w:jc w:val="both"/>
      </w:pPr>
      <w:r>
        <w:rPr>
          <w:rFonts w:ascii="Times New Roman"/>
          <w:b w:val="false"/>
          <w:i w:val="false"/>
          <w:color w:val="000000"/>
          <w:sz w:val="28"/>
        </w:rPr>
        <w:t>
      жылқы үшін- 775 бас * 1,0 га * 12 га =9300 га;</w:t>
      </w:r>
    </w:p>
    <w:p>
      <w:pPr>
        <w:spacing w:after="0"/>
        <w:ind w:left="0"/>
        <w:jc w:val="both"/>
      </w:pPr>
      <w:r>
        <w:rPr>
          <w:rFonts w:ascii="Times New Roman"/>
          <w:b w:val="false"/>
          <w:i w:val="false"/>
          <w:color w:val="000000"/>
          <w:sz w:val="28"/>
        </w:rPr>
        <w:t>
      10336 га + 687 га + 9300 га =20323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Тұмабұлақ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Тұмабұлақ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7597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597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Тұмабұлақ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Жүрек"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"Бимагамбет"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"Дәулетімбет"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"Ертуған"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Бұлақ"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"Ізен"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Б"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"Тәкібай әулеті"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"Шанбай"ШҚ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Ж" ПК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Тұмабұлақ ауылдық округі бойынша елді мекендер бөлінісінде ІҚМ аналық (сауын) 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+101237</w:t>
            </w:r>
          </w:p>
        </w:tc>
      </w:tr>
    </w:tbl>
    <w:p>
      <w:pPr>
        <w:spacing w:after="0"/>
        <w:ind w:left="0"/>
        <w:jc w:val="left"/>
      </w:pPr>
      <w:r>
        <w:rPr>
          <w:rFonts w:ascii="Times New Roman"/>
          <w:b/>
          <w:i w:val="false"/>
          <w:color w:val="000000"/>
        </w:rPr>
        <w:t xml:space="preserve"> Тұмабұлақ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Тұмабұлақ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Тұмабұлақ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Тұмабұлақ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6073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073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Тұмабұлақ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 </w:t>
      </w:r>
    </w:p>
    <w:p>
      <w:pPr>
        <w:spacing w:after="0"/>
        <w:ind w:left="0"/>
        <w:jc w:val="both"/>
      </w:pPr>
      <w:r>
        <w:rPr>
          <w:rFonts w:ascii="Times New Roman"/>
          <w:b w:val="false"/>
          <w:i w:val="false"/>
          <w:color w:val="000000"/>
          <w:sz w:val="28"/>
        </w:rPr>
        <w:t>
      Тұмабұлақ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422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Тұмабұлақ ауылдық округінде 2024-2025 жылдарға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Әйке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Әйке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Әйке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Әйке ауылдық округінде 2 ауылдық елді мекен бар.</w:t>
      </w:r>
    </w:p>
    <w:p>
      <w:pPr>
        <w:spacing w:after="0"/>
        <w:ind w:left="0"/>
        <w:jc w:val="both"/>
      </w:pPr>
      <w:r>
        <w:rPr>
          <w:rFonts w:ascii="Times New Roman"/>
          <w:b w:val="false"/>
          <w:i w:val="false"/>
          <w:color w:val="000000"/>
          <w:sz w:val="28"/>
        </w:rPr>
        <w:t>
      Әйке ауылдық округі аумағының жалпы көлемі 255899 гектар, оның ішінде жайылым жерлері –100850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–74915 гектар;</w:t>
      </w:r>
    </w:p>
    <w:p>
      <w:pPr>
        <w:spacing w:after="0"/>
        <w:ind w:left="0"/>
        <w:jc w:val="both"/>
      </w:pPr>
      <w:r>
        <w:rPr>
          <w:rFonts w:ascii="Times New Roman"/>
          <w:b w:val="false"/>
          <w:i w:val="false"/>
          <w:color w:val="000000"/>
          <w:sz w:val="28"/>
        </w:rPr>
        <w:t>
      елді мекендердің жері – 42497 гектар;</w:t>
      </w:r>
    </w:p>
    <w:p>
      <w:pPr>
        <w:spacing w:after="0"/>
        <w:ind w:left="0"/>
        <w:jc w:val="both"/>
      </w:pPr>
      <w:r>
        <w:rPr>
          <w:rFonts w:ascii="Times New Roman"/>
          <w:b w:val="false"/>
          <w:i w:val="false"/>
          <w:color w:val="000000"/>
          <w:sz w:val="28"/>
        </w:rPr>
        <w:t>
      өнеркәсіп жерлері – 1781 гектар;</w:t>
      </w:r>
    </w:p>
    <w:p>
      <w:pPr>
        <w:spacing w:after="0"/>
        <w:ind w:left="0"/>
        <w:jc w:val="both"/>
      </w:pPr>
      <w:r>
        <w:rPr>
          <w:rFonts w:ascii="Times New Roman"/>
          <w:b w:val="false"/>
          <w:i w:val="false"/>
          <w:color w:val="000000"/>
          <w:sz w:val="28"/>
        </w:rPr>
        <w:t>
      қордағы жерлер-136706 гектар.</w:t>
      </w:r>
    </w:p>
    <w:p>
      <w:pPr>
        <w:spacing w:after="0"/>
        <w:ind w:left="0"/>
        <w:jc w:val="both"/>
      </w:pPr>
      <w:r>
        <w:rPr>
          <w:rFonts w:ascii="Times New Roman"/>
          <w:b w:val="false"/>
          <w:i w:val="false"/>
          <w:color w:val="000000"/>
          <w:sz w:val="28"/>
        </w:rPr>
        <w:t>
      Табиғи жағдайлар бойынша Әйке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қою қызыл қоңыр, аз гумусты.</w:t>
      </w:r>
    </w:p>
    <w:p>
      <w:pPr>
        <w:spacing w:after="0"/>
        <w:ind w:left="0"/>
        <w:jc w:val="both"/>
      </w:pPr>
      <w:r>
        <w:rPr>
          <w:rFonts w:ascii="Times New Roman"/>
          <w:b w:val="false"/>
          <w:i w:val="false"/>
          <w:color w:val="000000"/>
          <w:sz w:val="28"/>
        </w:rPr>
        <w:t>
      2024 жылдың 1 қаңтарына Әйке ауылдық округінде (халықтың жеке ауласы) ірі қара 1531 бас, оның ішінде аналық мал басы 908 бас, 2246 бас ұсақ мал, 266 бас жылқы бар. Оның ішінде:</w:t>
      </w:r>
    </w:p>
    <w:p>
      <w:pPr>
        <w:spacing w:after="0"/>
        <w:ind w:left="0"/>
        <w:jc w:val="both"/>
      </w:pPr>
      <w:r>
        <w:rPr>
          <w:rFonts w:ascii="Times New Roman"/>
          <w:b w:val="false"/>
          <w:i w:val="false"/>
          <w:color w:val="000000"/>
          <w:sz w:val="28"/>
        </w:rPr>
        <w:t>
      Әйке ауылында:</w:t>
      </w:r>
    </w:p>
    <w:p>
      <w:pPr>
        <w:spacing w:after="0"/>
        <w:ind w:left="0"/>
        <w:jc w:val="both"/>
      </w:pPr>
      <w:r>
        <w:rPr>
          <w:rFonts w:ascii="Times New Roman"/>
          <w:b w:val="false"/>
          <w:i w:val="false"/>
          <w:color w:val="000000"/>
          <w:sz w:val="28"/>
        </w:rPr>
        <w:t>
      ірі қара мал 711 бас, оның ішінде аналық мал 401 бас, ұсақ мал 1315 бас, жылқы 90 бас. Жайылым көлемі 20744 гектар.</w:t>
      </w:r>
    </w:p>
    <w:p>
      <w:pPr>
        <w:spacing w:after="0"/>
        <w:ind w:left="0"/>
        <w:jc w:val="both"/>
      </w:pPr>
      <w:r>
        <w:rPr>
          <w:rFonts w:ascii="Times New Roman"/>
          <w:b w:val="false"/>
          <w:i w:val="false"/>
          <w:color w:val="000000"/>
          <w:sz w:val="28"/>
        </w:rPr>
        <w:t>
      Тереңсай ауылында:</w:t>
      </w:r>
    </w:p>
    <w:p>
      <w:pPr>
        <w:spacing w:after="0"/>
        <w:ind w:left="0"/>
        <w:jc w:val="both"/>
      </w:pPr>
      <w:r>
        <w:rPr>
          <w:rFonts w:ascii="Times New Roman"/>
          <w:b w:val="false"/>
          <w:i w:val="false"/>
          <w:color w:val="000000"/>
          <w:sz w:val="28"/>
        </w:rPr>
        <w:t>
      ірі қара мал 820 бас, оның ішінде аналық мал 507 бас, ұсақ мал 931 бас, жылқы 176 бас. Жайылым көлемі 19629 гектар.</w:t>
      </w:r>
    </w:p>
    <w:p>
      <w:pPr>
        <w:spacing w:after="0"/>
        <w:ind w:left="0"/>
        <w:jc w:val="both"/>
      </w:pPr>
      <w:r>
        <w:rPr>
          <w:rFonts w:ascii="Times New Roman"/>
          <w:b w:val="false"/>
          <w:i w:val="false"/>
          <w:color w:val="000000"/>
          <w:sz w:val="28"/>
        </w:rPr>
        <w:t>
      Әйке ауылдық округінің ЖШС, АҚ, шаруа қожалықтарындағы мал басы: ірі қара 1376 бас, ұсақ қара 1221 бас, 1608 бас жылқы.</w:t>
      </w:r>
    </w:p>
    <w:p>
      <w:pPr>
        <w:spacing w:after="0"/>
        <w:ind w:left="0"/>
        <w:jc w:val="both"/>
      </w:pPr>
      <w:r>
        <w:rPr>
          <w:rFonts w:ascii="Times New Roman"/>
          <w:b w:val="false"/>
          <w:i w:val="false"/>
          <w:color w:val="000000"/>
          <w:sz w:val="28"/>
        </w:rPr>
        <w:t>
      Шаруа қожалықтарының жайылым алаңы 59672 гектарды құрайды.</w:t>
      </w:r>
    </w:p>
    <w:p>
      <w:pPr>
        <w:spacing w:after="0"/>
        <w:ind w:left="0"/>
        <w:jc w:val="both"/>
      </w:pPr>
      <w:r>
        <w:rPr>
          <w:rFonts w:ascii="Times New Roman"/>
          <w:b w:val="false"/>
          <w:i w:val="false"/>
          <w:color w:val="000000"/>
          <w:sz w:val="28"/>
        </w:rPr>
        <w:t>
      Әйке ауылдық округі бойынша ауылшаруашылығы малдарын қамтамасыз ету үшін барлығы 60477 гектар жайылымдық жерлер бар. Елді мекеншегінде 40373 гектар жайылым бар.</w:t>
      </w:r>
    </w:p>
    <w:p>
      <w:pPr>
        <w:spacing w:after="0"/>
        <w:ind w:left="0"/>
        <w:jc w:val="both"/>
      </w:pPr>
      <w:r>
        <w:rPr>
          <w:rFonts w:ascii="Times New Roman"/>
          <w:b w:val="false"/>
          <w:i w:val="false"/>
          <w:color w:val="000000"/>
          <w:sz w:val="28"/>
        </w:rPr>
        <w:t>
      Әйке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(Әйке а., Тереңсай а.) ауылшаруашылығы жануарларының аналық (сауын) мал басын ұстау бойынша-7264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жоқ, ІҚМ басына жүктеме 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үшін-1531 бас. * 0,8 га/бас* 10 га =12248 га;</w:t>
      </w:r>
    </w:p>
    <w:p>
      <w:pPr>
        <w:spacing w:after="0"/>
        <w:ind w:left="0"/>
        <w:jc w:val="both"/>
      </w:pPr>
      <w:r>
        <w:rPr>
          <w:rFonts w:ascii="Times New Roman"/>
          <w:b w:val="false"/>
          <w:i w:val="false"/>
          <w:color w:val="000000"/>
          <w:sz w:val="28"/>
        </w:rPr>
        <w:t>
      ұсақ мал үшін-2246 бас. * 0,1 га/бас* 2 га= 449,2 га;</w:t>
      </w:r>
    </w:p>
    <w:p>
      <w:pPr>
        <w:spacing w:after="0"/>
        <w:ind w:left="0"/>
        <w:jc w:val="both"/>
      </w:pPr>
      <w:r>
        <w:rPr>
          <w:rFonts w:ascii="Times New Roman"/>
          <w:b w:val="false"/>
          <w:i w:val="false"/>
          <w:color w:val="000000"/>
          <w:sz w:val="28"/>
        </w:rPr>
        <w:t>
      жылқыүшін-266 бас. * 1,0 га/бас* 12 га= 3192 га;</w:t>
      </w:r>
    </w:p>
    <w:p>
      <w:pPr>
        <w:spacing w:after="0"/>
        <w:ind w:left="0"/>
        <w:jc w:val="both"/>
      </w:pPr>
      <w:r>
        <w:rPr>
          <w:rFonts w:ascii="Times New Roman"/>
          <w:b w:val="false"/>
          <w:i w:val="false"/>
          <w:color w:val="000000"/>
          <w:sz w:val="28"/>
        </w:rPr>
        <w:t>
      12248 га + 449,2 га + 3192 га= 15889,2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Әйке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Әйке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Әйке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"Бенкала"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"Замзагуль"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"Таланды"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 Аман"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Әйке ауылдық округі бойынша елді мекендер бөлінісінде ІҚМ аналық (сауын) 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Теренсай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+33109</w:t>
            </w:r>
          </w:p>
        </w:tc>
      </w:tr>
    </w:tbl>
    <w:p>
      <w:pPr>
        <w:spacing w:after="0"/>
        <w:ind w:left="0"/>
        <w:jc w:val="left"/>
      </w:pPr>
      <w:r>
        <w:rPr>
          <w:rFonts w:ascii="Times New Roman"/>
          <w:b/>
          <w:i w:val="false"/>
          <w:color w:val="000000"/>
        </w:rPr>
        <w:t xml:space="preserve"> Әйке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Теренсай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Әйке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Әйке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Әйке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3914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914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Әйке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 </w:t>
      </w:r>
    </w:p>
    <w:p>
      <w:pPr>
        <w:spacing w:after="0"/>
        <w:ind w:left="0"/>
        <w:jc w:val="both"/>
      </w:pPr>
      <w:r>
        <w:rPr>
          <w:rFonts w:ascii="Times New Roman"/>
          <w:b w:val="false"/>
          <w:i w:val="false"/>
          <w:color w:val="000000"/>
          <w:sz w:val="28"/>
        </w:rPr>
        <w:t>
      Әйке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Әйке ауылдық округінде 2024-2025 жылдарға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Жабасақ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Жабасақ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Жабасақ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Жабасақ ауылдық округінде 3 ауылдық елді мекен бар.</w:t>
      </w:r>
    </w:p>
    <w:p>
      <w:pPr>
        <w:spacing w:after="0"/>
        <w:ind w:left="0"/>
        <w:jc w:val="both"/>
      </w:pPr>
      <w:r>
        <w:rPr>
          <w:rFonts w:ascii="Times New Roman"/>
          <w:b w:val="false"/>
          <w:i w:val="false"/>
          <w:color w:val="000000"/>
          <w:sz w:val="28"/>
        </w:rPr>
        <w:t>
      Жабасақ ауылдық округі аумағының жалпы көлемі 383416 гектар, оның ішінде жайылым жерлері –358496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178118 гектар;</w:t>
      </w:r>
    </w:p>
    <w:p>
      <w:pPr>
        <w:spacing w:after="0"/>
        <w:ind w:left="0"/>
        <w:jc w:val="both"/>
      </w:pPr>
      <w:r>
        <w:rPr>
          <w:rFonts w:ascii="Times New Roman"/>
          <w:b w:val="false"/>
          <w:i w:val="false"/>
          <w:color w:val="000000"/>
          <w:sz w:val="28"/>
        </w:rPr>
        <w:t>
      елді мекендердің жері – 85909 гектар;</w:t>
      </w:r>
    </w:p>
    <w:p>
      <w:pPr>
        <w:spacing w:after="0"/>
        <w:ind w:left="0"/>
        <w:jc w:val="both"/>
      </w:pPr>
      <w:r>
        <w:rPr>
          <w:rFonts w:ascii="Times New Roman"/>
          <w:b w:val="false"/>
          <w:i w:val="false"/>
          <w:color w:val="000000"/>
          <w:sz w:val="28"/>
        </w:rPr>
        <w:t>
      өнеркәсіп жерлері – 1206 гектар;</w:t>
      </w:r>
    </w:p>
    <w:p>
      <w:pPr>
        <w:spacing w:after="0"/>
        <w:ind w:left="0"/>
        <w:jc w:val="both"/>
      </w:pPr>
      <w:r>
        <w:rPr>
          <w:rFonts w:ascii="Times New Roman"/>
          <w:b w:val="false"/>
          <w:i w:val="false"/>
          <w:color w:val="000000"/>
          <w:sz w:val="28"/>
        </w:rPr>
        <w:t>
      қордағы жерлер-118183 гектар.</w:t>
      </w:r>
    </w:p>
    <w:p>
      <w:pPr>
        <w:spacing w:after="0"/>
        <w:ind w:left="0"/>
        <w:jc w:val="both"/>
      </w:pPr>
      <w:r>
        <w:rPr>
          <w:rFonts w:ascii="Times New Roman"/>
          <w:b w:val="false"/>
          <w:i w:val="false"/>
          <w:color w:val="000000"/>
          <w:sz w:val="28"/>
        </w:rPr>
        <w:t>
      Табиғи жағдайлар бойынша Жабасақ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2024 жылдың 1 қаңтарына Жабасақ ауылдық округінде (халықтың жеке ауласы) ірі қара 2212 бас, оның ішінде аналық мал басы 959 бас, 3032 бас ұсақ мал, 1041 бас жылқы бар. Оның ішінде:</w:t>
      </w:r>
    </w:p>
    <w:p>
      <w:pPr>
        <w:spacing w:after="0"/>
        <w:ind w:left="0"/>
        <w:jc w:val="both"/>
      </w:pPr>
      <w:r>
        <w:rPr>
          <w:rFonts w:ascii="Times New Roman"/>
          <w:b w:val="false"/>
          <w:i w:val="false"/>
          <w:color w:val="000000"/>
          <w:sz w:val="28"/>
        </w:rPr>
        <w:t>
      Жабасақ ауылында:</w:t>
      </w:r>
    </w:p>
    <w:p>
      <w:pPr>
        <w:spacing w:after="0"/>
        <w:ind w:left="0"/>
        <w:jc w:val="both"/>
      </w:pPr>
      <w:r>
        <w:rPr>
          <w:rFonts w:ascii="Times New Roman"/>
          <w:b w:val="false"/>
          <w:i w:val="false"/>
          <w:color w:val="000000"/>
          <w:sz w:val="28"/>
        </w:rPr>
        <w:t>
      ірі қара мал 1313 бас, оның ішінде аналық мал 623 бас, ұсақ мал 1325 бас, жылқы 347 бас.</w:t>
      </w:r>
    </w:p>
    <w:p>
      <w:pPr>
        <w:spacing w:after="0"/>
        <w:ind w:left="0"/>
        <w:jc w:val="both"/>
      </w:pPr>
      <w:r>
        <w:rPr>
          <w:rFonts w:ascii="Times New Roman"/>
          <w:b w:val="false"/>
          <w:i w:val="false"/>
          <w:color w:val="000000"/>
          <w:sz w:val="28"/>
        </w:rPr>
        <w:t>
      Жайылым көлемі 47359 гектар.</w:t>
      </w:r>
    </w:p>
    <w:p>
      <w:pPr>
        <w:spacing w:after="0"/>
        <w:ind w:left="0"/>
        <w:jc w:val="both"/>
      </w:pPr>
      <w:r>
        <w:rPr>
          <w:rFonts w:ascii="Times New Roman"/>
          <w:b w:val="false"/>
          <w:i w:val="false"/>
          <w:color w:val="000000"/>
          <w:sz w:val="28"/>
        </w:rPr>
        <w:t>
      Байжанкөл ауылында:</w:t>
      </w:r>
    </w:p>
    <w:p>
      <w:pPr>
        <w:spacing w:after="0"/>
        <w:ind w:left="0"/>
        <w:jc w:val="both"/>
      </w:pPr>
      <w:r>
        <w:rPr>
          <w:rFonts w:ascii="Times New Roman"/>
          <w:b w:val="false"/>
          <w:i w:val="false"/>
          <w:color w:val="000000"/>
          <w:sz w:val="28"/>
        </w:rPr>
        <w:t xml:space="preserve">
      ірі қара мал 520 бас, оның ішінде аналық мал 183 бас, ұсақ мал 470 бас, жылқы 195 бас. </w:t>
      </w:r>
    </w:p>
    <w:p>
      <w:pPr>
        <w:spacing w:after="0"/>
        <w:ind w:left="0"/>
        <w:jc w:val="both"/>
      </w:pPr>
      <w:r>
        <w:rPr>
          <w:rFonts w:ascii="Times New Roman"/>
          <w:b w:val="false"/>
          <w:i w:val="false"/>
          <w:color w:val="000000"/>
          <w:sz w:val="28"/>
        </w:rPr>
        <w:t>
      Жайылым көлемі 20446 гектар.</w:t>
      </w:r>
    </w:p>
    <w:p>
      <w:pPr>
        <w:spacing w:after="0"/>
        <w:ind w:left="0"/>
        <w:jc w:val="both"/>
      </w:pPr>
      <w:r>
        <w:rPr>
          <w:rFonts w:ascii="Times New Roman"/>
          <w:b w:val="false"/>
          <w:i w:val="false"/>
          <w:color w:val="000000"/>
          <w:sz w:val="28"/>
        </w:rPr>
        <w:t>
      Аққұм ауылында:</w:t>
      </w:r>
    </w:p>
    <w:p>
      <w:pPr>
        <w:spacing w:after="0"/>
        <w:ind w:left="0"/>
        <w:jc w:val="both"/>
      </w:pPr>
      <w:r>
        <w:rPr>
          <w:rFonts w:ascii="Times New Roman"/>
          <w:b w:val="false"/>
          <w:i w:val="false"/>
          <w:color w:val="000000"/>
          <w:sz w:val="28"/>
        </w:rPr>
        <w:t xml:space="preserve">
      ірі қара мал 379 бас, оның ішінде аналық мал 153 бас, ұсақ мал 1237 бас, жылқы 499 бас. </w:t>
      </w:r>
    </w:p>
    <w:p>
      <w:pPr>
        <w:spacing w:after="0"/>
        <w:ind w:left="0"/>
        <w:jc w:val="both"/>
      </w:pPr>
      <w:r>
        <w:rPr>
          <w:rFonts w:ascii="Times New Roman"/>
          <w:b w:val="false"/>
          <w:i w:val="false"/>
          <w:color w:val="000000"/>
          <w:sz w:val="28"/>
        </w:rPr>
        <w:t>
      Жайылым көлемі 15892 гектар.</w:t>
      </w:r>
    </w:p>
    <w:p>
      <w:pPr>
        <w:spacing w:after="0"/>
        <w:ind w:left="0"/>
        <w:jc w:val="both"/>
      </w:pPr>
      <w:r>
        <w:rPr>
          <w:rFonts w:ascii="Times New Roman"/>
          <w:b w:val="false"/>
          <w:i w:val="false"/>
          <w:color w:val="000000"/>
          <w:sz w:val="28"/>
        </w:rPr>
        <w:t>
      Жабасақ ауылдық округінің ЖШС, АҚ, шаруа қожалықтарындағы мал басы: ірі қара 2252 бас, ұсақ қара 1221 бас, 2655 бас жылқы.</w:t>
      </w:r>
    </w:p>
    <w:p>
      <w:pPr>
        <w:spacing w:after="0"/>
        <w:ind w:left="0"/>
        <w:jc w:val="both"/>
      </w:pPr>
      <w:r>
        <w:rPr>
          <w:rFonts w:ascii="Times New Roman"/>
          <w:b w:val="false"/>
          <w:i w:val="false"/>
          <w:color w:val="000000"/>
          <w:sz w:val="28"/>
        </w:rPr>
        <w:t>
      Шаруа қожалықтарының жайылым алаңы 101777 гектарды құрайды.</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(Жабасақ а., Ақкұм а., Байжанкөл а.) ауылшаруашылығы жануарларының аналық (сауын) мал басын ұстау бойынша 7672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үшін- 2212 бас * 0,8 га * 10 га = 17696 га;</w:t>
      </w:r>
    </w:p>
    <w:p>
      <w:pPr>
        <w:spacing w:after="0"/>
        <w:ind w:left="0"/>
        <w:jc w:val="both"/>
      </w:pPr>
      <w:r>
        <w:rPr>
          <w:rFonts w:ascii="Times New Roman"/>
          <w:b w:val="false"/>
          <w:i w:val="false"/>
          <w:color w:val="000000"/>
          <w:sz w:val="28"/>
        </w:rPr>
        <w:t>
      ұсақ мал үшін-3032 бас * 0,1 га * 2 га =606,4 га;</w:t>
      </w:r>
    </w:p>
    <w:p>
      <w:pPr>
        <w:spacing w:after="0"/>
        <w:ind w:left="0"/>
        <w:jc w:val="both"/>
      </w:pPr>
      <w:r>
        <w:rPr>
          <w:rFonts w:ascii="Times New Roman"/>
          <w:b w:val="false"/>
          <w:i w:val="false"/>
          <w:color w:val="000000"/>
          <w:sz w:val="28"/>
        </w:rPr>
        <w:t>
      жылқы үшін- 1041 бас * 1,0 га * 12 га =12492 га;</w:t>
      </w:r>
    </w:p>
    <w:p>
      <w:pPr>
        <w:spacing w:after="0"/>
        <w:ind w:left="0"/>
        <w:jc w:val="both"/>
      </w:pPr>
      <w:r>
        <w:rPr>
          <w:rFonts w:ascii="Times New Roman"/>
          <w:b w:val="false"/>
          <w:i w:val="false"/>
          <w:color w:val="000000"/>
          <w:sz w:val="28"/>
        </w:rPr>
        <w:t>
      17696 га + 606,4 га + 12492 га =30794,4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Жабасақ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Жабасақ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7089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089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Жабасақ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"Tomirisnur"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Еркинов"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"Дөсек"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"Раманкул"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Миялытау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Жабасақ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+76025</w:t>
            </w:r>
          </w:p>
        </w:tc>
      </w:tr>
    </w:tbl>
    <w:p>
      <w:pPr>
        <w:spacing w:after="0"/>
        <w:ind w:left="0"/>
        <w:jc w:val="left"/>
      </w:pPr>
      <w:r>
        <w:rPr>
          <w:rFonts w:ascii="Times New Roman"/>
          <w:b/>
          <w:i w:val="false"/>
          <w:color w:val="000000"/>
        </w:rPr>
        <w:t xml:space="preserve"> Жабасақ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болуы </w:t>
            </w:r>
          </w:p>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Жабасақ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Жабасақ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Жабасақ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429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29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Жабасақ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 </w:t>
      </w:r>
    </w:p>
    <w:p>
      <w:pPr>
        <w:spacing w:after="0"/>
        <w:ind w:left="0"/>
        <w:jc w:val="both"/>
      </w:pPr>
      <w:r>
        <w:rPr>
          <w:rFonts w:ascii="Times New Roman"/>
          <w:b w:val="false"/>
          <w:i w:val="false"/>
          <w:color w:val="000000"/>
          <w:sz w:val="28"/>
        </w:rPr>
        <w:t>
      Жабасақ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343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Жабасақ ауылдық округінде 2024-2025 жылдарға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Жамбыл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Жамбыл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Жамбыл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Жамбыл ауылдық округінде 1 ауылдық елді мекен бар.</w:t>
      </w:r>
    </w:p>
    <w:p>
      <w:pPr>
        <w:spacing w:after="0"/>
        <w:ind w:left="0"/>
        <w:jc w:val="both"/>
      </w:pPr>
      <w:r>
        <w:rPr>
          <w:rFonts w:ascii="Times New Roman"/>
          <w:b w:val="false"/>
          <w:i w:val="false"/>
          <w:color w:val="000000"/>
          <w:sz w:val="28"/>
        </w:rPr>
        <w:t>
      Жамбыл ауылдық округінің жалпы көлемі 136336 гектар, оның ішінде жайылым жерлері –89094 га, 0 га -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61992 гектар;</w:t>
      </w:r>
    </w:p>
    <w:p>
      <w:pPr>
        <w:spacing w:after="0"/>
        <w:ind w:left="0"/>
        <w:jc w:val="both"/>
      </w:pPr>
      <w:r>
        <w:rPr>
          <w:rFonts w:ascii="Times New Roman"/>
          <w:b w:val="false"/>
          <w:i w:val="false"/>
          <w:color w:val="000000"/>
          <w:sz w:val="28"/>
        </w:rPr>
        <w:t>
      елді мекендердің жері – 16634 гектар;</w:t>
      </w:r>
    </w:p>
    <w:p>
      <w:pPr>
        <w:spacing w:after="0"/>
        <w:ind w:left="0"/>
        <w:jc w:val="both"/>
      </w:pPr>
      <w:r>
        <w:rPr>
          <w:rFonts w:ascii="Times New Roman"/>
          <w:b w:val="false"/>
          <w:i w:val="false"/>
          <w:color w:val="000000"/>
          <w:sz w:val="28"/>
        </w:rPr>
        <w:t>
      өнеркәсіп жерлері –2266 гектар;</w:t>
      </w:r>
    </w:p>
    <w:p>
      <w:pPr>
        <w:spacing w:after="0"/>
        <w:ind w:left="0"/>
        <w:jc w:val="both"/>
      </w:pPr>
      <w:r>
        <w:rPr>
          <w:rFonts w:ascii="Times New Roman"/>
          <w:b w:val="false"/>
          <w:i w:val="false"/>
          <w:color w:val="000000"/>
          <w:sz w:val="28"/>
        </w:rPr>
        <w:t>
      қордағы жерлер–55444 гектар.</w:t>
      </w:r>
    </w:p>
    <w:p>
      <w:pPr>
        <w:spacing w:after="0"/>
        <w:ind w:left="0"/>
        <w:jc w:val="both"/>
      </w:pPr>
      <w:r>
        <w:rPr>
          <w:rFonts w:ascii="Times New Roman"/>
          <w:b w:val="false"/>
          <w:i w:val="false"/>
          <w:color w:val="000000"/>
          <w:sz w:val="28"/>
        </w:rPr>
        <w:t>
      Табиғи жағдайлар бойынша Жамбыл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қою қызыл қоңыр, аз гумусты.</w:t>
      </w:r>
    </w:p>
    <w:p>
      <w:pPr>
        <w:spacing w:after="0"/>
        <w:ind w:left="0"/>
        <w:jc w:val="both"/>
      </w:pPr>
      <w:r>
        <w:rPr>
          <w:rFonts w:ascii="Times New Roman"/>
          <w:b w:val="false"/>
          <w:i w:val="false"/>
          <w:color w:val="000000"/>
          <w:sz w:val="28"/>
        </w:rPr>
        <w:t xml:space="preserve">
      2024 жылдың 1 қаңтарына Жамбыл ауылында (халықтың жеке ауласы) ірі қара 428 бас, оның ішінде аналық мал басы 200 бас, 749 бас ұсақ мал, 79 бас жылқы бар. </w:t>
      </w:r>
    </w:p>
    <w:p>
      <w:pPr>
        <w:spacing w:after="0"/>
        <w:ind w:left="0"/>
        <w:jc w:val="both"/>
      </w:pPr>
      <w:r>
        <w:rPr>
          <w:rFonts w:ascii="Times New Roman"/>
          <w:b w:val="false"/>
          <w:i w:val="false"/>
          <w:color w:val="000000"/>
          <w:sz w:val="28"/>
        </w:rPr>
        <w:t>
      Жайылым көлемі 16065 гектар.</w:t>
      </w:r>
    </w:p>
    <w:p>
      <w:pPr>
        <w:spacing w:after="0"/>
        <w:ind w:left="0"/>
        <w:jc w:val="both"/>
      </w:pPr>
      <w:r>
        <w:rPr>
          <w:rFonts w:ascii="Times New Roman"/>
          <w:b w:val="false"/>
          <w:i w:val="false"/>
          <w:color w:val="000000"/>
          <w:sz w:val="28"/>
        </w:rPr>
        <w:t>
      Жамбыл ауылдық округінің шаруа қожалықтарындағы мал басы: ірі қара 289 бас, ұсақ қара 267 бас, 31 бас жылқы.</w:t>
      </w:r>
    </w:p>
    <w:p>
      <w:pPr>
        <w:spacing w:after="0"/>
        <w:ind w:left="0"/>
        <w:jc w:val="both"/>
      </w:pPr>
      <w:r>
        <w:rPr>
          <w:rFonts w:ascii="Times New Roman"/>
          <w:b w:val="false"/>
          <w:i w:val="false"/>
          <w:color w:val="000000"/>
          <w:sz w:val="28"/>
        </w:rPr>
        <w:t>
      Шаруа қожалықтарының жайылым алаңы 17059 гектарды құрайды.</w:t>
      </w:r>
    </w:p>
    <w:p>
      <w:pPr>
        <w:spacing w:after="0"/>
        <w:ind w:left="0"/>
        <w:jc w:val="both"/>
      </w:pPr>
      <w:r>
        <w:rPr>
          <w:rFonts w:ascii="Times New Roman"/>
          <w:b w:val="false"/>
          <w:i w:val="false"/>
          <w:color w:val="000000"/>
          <w:sz w:val="28"/>
        </w:rPr>
        <w:t>
      Жамбыл ауылдық округі бойынша ауыл шаруашылығы малдарын қамтамасыз ету үшін барлығы 22760 гектар жайылымдық жерлер бар. Елді мекен шегінде 16065 гектар жайылым бар.</w:t>
      </w:r>
    </w:p>
    <w:p>
      <w:pPr>
        <w:spacing w:after="0"/>
        <w:ind w:left="0"/>
        <w:jc w:val="both"/>
      </w:pPr>
      <w:r>
        <w:rPr>
          <w:rFonts w:ascii="Times New Roman"/>
          <w:b w:val="false"/>
          <w:i w:val="false"/>
          <w:color w:val="000000"/>
          <w:sz w:val="28"/>
        </w:rPr>
        <w:t>
      Жамбыл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(Жамбыл а.) ауыл шаруашылығы жануарларының аналық (сауын) мал басын ұстау бойынша 1600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туындап отырған жоқ, ІҚМ басына жүктеме нормасы 10 га/бас болғанда., ұсақ мал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үшін-428 бас * 0,8 га * 10 га = 3424 га;</w:t>
      </w:r>
    </w:p>
    <w:p>
      <w:pPr>
        <w:spacing w:after="0"/>
        <w:ind w:left="0"/>
        <w:jc w:val="both"/>
      </w:pPr>
      <w:r>
        <w:rPr>
          <w:rFonts w:ascii="Times New Roman"/>
          <w:b w:val="false"/>
          <w:i w:val="false"/>
          <w:color w:val="000000"/>
          <w:sz w:val="28"/>
        </w:rPr>
        <w:t>
      ұсақ мал үшін-749 бас * 0,1 га * 2 га = 149,8 га;</w:t>
      </w:r>
    </w:p>
    <w:p>
      <w:pPr>
        <w:spacing w:after="0"/>
        <w:ind w:left="0"/>
        <w:jc w:val="both"/>
      </w:pPr>
      <w:r>
        <w:rPr>
          <w:rFonts w:ascii="Times New Roman"/>
          <w:b w:val="false"/>
          <w:i w:val="false"/>
          <w:color w:val="000000"/>
          <w:sz w:val="28"/>
        </w:rPr>
        <w:t>
      жылқы үшін-79 бас * 1,0 га * 12 га = 948 га;</w:t>
      </w:r>
    </w:p>
    <w:p>
      <w:pPr>
        <w:spacing w:after="0"/>
        <w:ind w:left="0"/>
        <w:jc w:val="both"/>
      </w:pPr>
      <w:r>
        <w:rPr>
          <w:rFonts w:ascii="Times New Roman"/>
          <w:b w:val="false"/>
          <w:i w:val="false"/>
          <w:color w:val="000000"/>
          <w:sz w:val="28"/>
        </w:rPr>
        <w:t>
      3424 га + 149,8 га + 948 га =4521,8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Жамбыл ауылының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Жамбыл ауылдық округі аумағындағы жер учаскелерінің меншік иелерітізімі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"Акпанбет"ШҚ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Агро"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"Жагалбайлы"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дала"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Талмуринд"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"GROZA-3"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"Ай-ауылым"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Жамбыл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r>
    </w:tbl>
    <w:p>
      <w:pPr>
        <w:spacing w:after="0"/>
        <w:ind w:left="0"/>
        <w:jc w:val="left"/>
      </w:pPr>
      <w:r>
        <w:rPr>
          <w:rFonts w:ascii="Times New Roman"/>
          <w:b/>
          <w:i w:val="false"/>
          <w:color w:val="000000"/>
        </w:rPr>
        <w:t xml:space="preserve"> Жамбыл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Жамбыл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Жамбыл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454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жайылымдарды басқару және оларды пайдалану жөніндегі 2024-2025 жылдарға арналған жоспарға 5 –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Темірбек Жүргенов ауылдық округінде жайылымдарды басқару және оларды пайдалану жөніндегі 2024-2025 жылға арналған жоспар</w:t>
      </w:r>
    </w:p>
    <w:p>
      <w:pPr>
        <w:spacing w:after="0"/>
        <w:ind w:left="0"/>
        <w:jc w:val="both"/>
      </w:pPr>
      <w:r>
        <w:rPr>
          <w:rFonts w:ascii="Times New Roman"/>
          <w:b w:val="false"/>
          <w:i w:val="false"/>
          <w:color w:val="000000"/>
          <w:sz w:val="28"/>
        </w:rPr>
        <w:t xml:space="preserve">
      Осы Темірбек Жүргенов ауылдық округінде жайылымдарды басқару және оларды пайдалану жөніндегі 2024-2025 жылға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Темірбек Жүргенов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Темірбек Жүргенов ауылдық округінде 2 ауылдық елді мекен бар.</w:t>
      </w:r>
    </w:p>
    <w:p>
      <w:pPr>
        <w:spacing w:after="0"/>
        <w:ind w:left="0"/>
        <w:jc w:val="both"/>
      </w:pPr>
      <w:r>
        <w:rPr>
          <w:rFonts w:ascii="Times New Roman"/>
          <w:b w:val="false"/>
          <w:i w:val="false"/>
          <w:color w:val="000000"/>
          <w:sz w:val="28"/>
        </w:rPr>
        <w:t>
      Темірбек Жүргенов ауылдық округі аумағының жалпы көлемі 228810 гектар, оның ішінде жайылым жерлері –130070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–159120 гектар;</w:t>
      </w:r>
    </w:p>
    <w:p>
      <w:pPr>
        <w:spacing w:after="0"/>
        <w:ind w:left="0"/>
        <w:jc w:val="both"/>
      </w:pPr>
      <w:r>
        <w:rPr>
          <w:rFonts w:ascii="Times New Roman"/>
          <w:b w:val="false"/>
          <w:i w:val="false"/>
          <w:color w:val="000000"/>
          <w:sz w:val="28"/>
        </w:rPr>
        <w:t>
      елді мекендердің жері – 33113 гектар;</w:t>
      </w:r>
    </w:p>
    <w:p>
      <w:pPr>
        <w:spacing w:after="0"/>
        <w:ind w:left="0"/>
        <w:jc w:val="both"/>
      </w:pPr>
      <w:r>
        <w:rPr>
          <w:rFonts w:ascii="Times New Roman"/>
          <w:b w:val="false"/>
          <w:i w:val="false"/>
          <w:color w:val="000000"/>
          <w:sz w:val="28"/>
        </w:rPr>
        <w:t>
      өнеркәсіп жерлері – 2029 гектар;</w:t>
      </w:r>
    </w:p>
    <w:p>
      <w:pPr>
        <w:spacing w:after="0"/>
        <w:ind w:left="0"/>
        <w:jc w:val="both"/>
      </w:pPr>
      <w:r>
        <w:rPr>
          <w:rFonts w:ascii="Times New Roman"/>
          <w:b w:val="false"/>
          <w:i w:val="false"/>
          <w:color w:val="000000"/>
          <w:sz w:val="28"/>
        </w:rPr>
        <w:t>
      қордағы жерлер-34548 гектар.</w:t>
      </w:r>
    </w:p>
    <w:p>
      <w:pPr>
        <w:spacing w:after="0"/>
        <w:ind w:left="0"/>
        <w:jc w:val="both"/>
      </w:pPr>
      <w:r>
        <w:rPr>
          <w:rFonts w:ascii="Times New Roman"/>
          <w:b w:val="false"/>
          <w:i w:val="false"/>
          <w:color w:val="000000"/>
          <w:sz w:val="28"/>
        </w:rPr>
        <w:t>
      Табиғи жағдайлар бойынша Темірбек Жүргенов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қою қызыл қоңыр, аз гумусты.</w:t>
      </w:r>
    </w:p>
    <w:p>
      <w:pPr>
        <w:spacing w:after="0"/>
        <w:ind w:left="0"/>
        <w:jc w:val="both"/>
      </w:pPr>
      <w:r>
        <w:rPr>
          <w:rFonts w:ascii="Times New Roman"/>
          <w:b w:val="false"/>
          <w:i w:val="false"/>
          <w:color w:val="000000"/>
          <w:sz w:val="28"/>
        </w:rPr>
        <w:t>
      2024 жылдың 1 қаңтарына Темірбек Жүргенов ауылдық округінде (халықтың жеке ауласы) ірі қара 3186 бас, оның ішінде аналық мал басы 1281 бас, 5905 бас ұсақ мал, 270 бас жылқыбар. Оның ішінде:</w:t>
      </w:r>
    </w:p>
    <w:p>
      <w:pPr>
        <w:spacing w:after="0"/>
        <w:ind w:left="0"/>
        <w:jc w:val="both"/>
      </w:pPr>
      <w:r>
        <w:rPr>
          <w:rFonts w:ascii="Times New Roman"/>
          <w:b w:val="false"/>
          <w:i w:val="false"/>
          <w:color w:val="000000"/>
          <w:sz w:val="28"/>
        </w:rPr>
        <w:t>
      Темірбек Жүргенов ауылында:</w:t>
      </w:r>
    </w:p>
    <w:p>
      <w:pPr>
        <w:spacing w:after="0"/>
        <w:ind w:left="0"/>
        <w:jc w:val="both"/>
      </w:pPr>
      <w:r>
        <w:rPr>
          <w:rFonts w:ascii="Times New Roman"/>
          <w:b w:val="false"/>
          <w:i w:val="false"/>
          <w:color w:val="000000"/>
          <w:sz w:val="28"/>
        </w:rPr>
        <w:t>
      ірі қара мал 2296 бас, оның ішінде аналық мал 978 бас, ұсақ мал 4438 бас, жылқы 209 бас.</w:t>
      </w:r>
    </w:p>
    <w:p>
      <w:pPr>
        <w:spacing w:after="0"/>
        <w:ind w:left="0"/>
        <w:jc w:val="both"/>
      </w:pPr>
      <w:r>
        <w:rPr>
          <w:rFonts w:ascii="Times New Roman"/>
          <w:b w:val="false"/>
          <w:i w:val="false"/>
          <w:color w:val="000000"/>
          <w:sz w:val="28"/>
        </w:rPr>
        <w:t>
      Жайылым көлемі 17509 гектар.</w:t>
      </w:r>
    </w:p>
    <w:p>
      <w:pPr>
        <w:spacing w:after="0"/>
        <w:ind w:left="0"/>
        <w:jc w:val="both"/>
      </w:pPr>
      <w:r>
        <w:rPr>
          <w:rFonts w:ascii="Times New Roman"/>
          <w:b w:val="false"/>
          <w:i w:val="false"/>
          <w:color w:val="000000"/>
          <w:sz w:val="28"/>
        </w:rPr>
        <w:t>
      Талдысай ауылында:</w:t>
      </w:r>
    </w:p>
    <w:p>
      <w:pPr>
        <w:spacing w:after="0"/>
        <w:ind w:left="0"/>
        <w:jc w:val="both"/>
      </w:pPr>
      <w:r>
        <w:rPr>
          <w:rFonts w:ascii="Times New Roman"/>
          <w:b w:val="false"/>
          <w:i w:val="false"/>
          <w:color w:val="000000"/>
          <w:sz w:val="28"/>
        </w:rPr>
        <w:t xml:space="preserve">
      ірі қара мал 890 бас, оның ішінде аналық мал 303 бас, ұсақ мал 1467 бас, жылқы 61 бас. </w:t>
      </w:r>
    </w:p>
    <w:p>
      <w:pPr>
        <w:spacing w:after="0"/>
        <w:ind w:left="0"/>
        <w:jc w:val="both"/>
      </w:pPr>
      <w:r>
        <w:rPr>
          <w:rFonts w:ascii="Times New Roman"/>
          <w:b w:val="false"/>
          <w:i w:val="false"/>
          <w:color w:val="000000"/>
          <w:sz w:val="28"/>
        </w:rPr>
        <w:t>
      Жайылым көлемі 13599 гектар.</w:t>
      </w:r>
    </w:p>
    <w:p>
      <w:pPr>
        <w:spacing w:after="0"/>
        <w:ind w:left="0"/>
        <w:jc w:val="both"/>
      </w:pPr>
      <w:r>
        <w:rPr>
          <w:rFonts w:ascii="Times New Roman"/>
          <w:b w:val="false"/>
          <w:i w:val="false"/>
          <w:color w:val="000000"/>
          <w:sz w:val="28"/>
        </w:rPr>
        <w:t>
      Темірбек Жүргенов ауылдық округінің ЖШС, АҚ, шаруа қожалықтарындағы мал басы: ірі қара 591 бас, ұсақ қара 4981 бас, 478 бас жылқы.</w:t>
      </w:r>
    </w:p>
    <w:p>
      <w:pPr>
        <w:spacing w:after="0"/>
        <w:ind w:left="0"/>
        <w:jc w:val="both"/>
      </w:pPr>
      <w:r>
        <w:rPr>
          <w:rFonts w:ascii="Times New Roman"/>
          <w:b w:val="false"/>
          <w:i w:val="false"/>
          <w:color w:val="000000"/>
          <w:sz w:val="28"/>
        </w:rPr>
        <w:t>
      Шаруа қожалықтарының жайылым алаңы 57672 гектарды құрайды.</w:t>
      </w:r>
    </w:p>
    <w:p>
      <w:pPr>
        <w:spacing w:after="0"/>
        <w:ind w:left="0"/>
        <w:jc w:val="both"/>
      </w:pPr>
      <w:r>
        <w:rPr>
          <w:rFonts w:ascii="Times New Roman"/>
          <w:b w:val="false"/>
          <w:i w:val="false"/>
          <w:color w:val="000000"/>
          <w:sz w:val="28"/>
        </w:rPr>
        <w:t>
      Темірбек Жүргенов ауылдық округі бойынша ауылшаруашылығы малдарын қамтамасыз ету үшін барлығы 72319 гектар жайылымдық жерлер бар. Елді мекен шегінде 31108 гектар жайылым бар.</w:t>
      </w:r>
    </w:p>
    <w:p>
      <w:pPr>
        <w:spacing w:after="0"/>
        <w:ind w:left="0"/>
        <w:jc w:val="both"/>
      </w:pPr>
      <w:r>
        <w:rPr>
          <w:rFonts w:ascii="Times New Roman"/>
          <w:b w:val="false"/>
          <w:i w:val="false"/>
          <w:color w:val="000000"/>
          <w:sz w:val="28"/>
        </w:rPr>
        <w:t>
      Темірбек Жүргенов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(Темірбек Жүргенов а., Талдысай а.) ауылшаруашылығы жануарларының аналық (сауын) мал басын ұстау бойынша 10248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жоқ, ІҚМ басына жүктеме нормасы - 10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үшін-3186 бас * 0,8 га * 10 га = 25488 га;</w:t>
      </w:r>
    </w:p>
    <w:p>
      <w:pPr>
        <w:spacing w:after="0"/>
        <w:ind w:left="0"/>
        <w:jc w:val="both"/>
      </w:pPr>
      <w:r>
        <w:rPr>
          <w:rFonts w:ascii="Times New Roman"/>
          <w:b w:val="false"/>
          <w:i w:val="false"/>
          <w:color w:val="000000"/>
          <w:sz w:val="28"/>
        </w:rPr>
        <w:t>
      ұсақ мал үшін-5905 бас * 0,1 га * 2 га =1181 га;</w:t>
      </w:r>
    </w:p>
    <w:p>
      <w:pPr>
        <w:spacing w:after="0"/>
        <w:ind w:left="0"/>
        <w:jc w:val="both"/>
      </w:pPr>
      <w:r>
        <w:rPr>
          <w:rFonts w:ascii="Times New Roman"/>
          <w:b w:val="false"/>
          <w:i w:val="false"/>
          <w:color w:val="000000"/>
          <w:sz w:val="28"/>
        </w:rPr>
        <w:t>
      жылқы үшін- 270 бас * 1,0 га * 12 га = 3240 га;</w:t>
      </w:r>
    </w:p>
    <w:p>
      <w:pPr>
        <w:spacing w:after="0"/>
        <w:ind w:left="0"/>
        <w:jc w:val="both"/>
      </w:pPr>
      <w:r>
        <w:rPr>
          <w:rFonts w:ascii="Times New Roman"/>
          <w:b w:val="false"/>
          <w:i w:val="false"/>
          <w:color w:val="000000"/>
          <w:sz w:val="28"/>
        </w:rPr>
        <w:t>
      25488 га +1181 га + 3240 га = 29909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Темірбек Жүргенов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Темірбек Жүргенов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Темірбек Жүргенов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"Айасыл"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 12"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"Акмарал"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тлек"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"Актолкын"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"Алдажар"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"Ахад"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"Гульзат"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"Киякбай"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"Кунтуган"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"Малатау"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Ата"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Кожа"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"Теренсай"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Актобе"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Агро"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Агро"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Аскар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Темірбек Жүргенов ауылдық округі бойынша елді мекендер бөлінісінде ІҚМ аналық (сауын) 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bl>
    <w:p>
      <w:pPr>
        <w:spacing w:after="0"/>
        <w:ind w:left="0"/>
        <w:jc w:val="left"/>
      </w:pPr>
      <w:r>
        <w:rPr>
          <w:rFonts w:ascii="Times New Roman"/>
          <w:b/>
          <w:i w:val="false"/>
          <w:color w:val="000000"/>
        </w:rPr>
        <w:t xml:space="preserve"> Темірбек Жүргенов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Темірбек Жүргенов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Темірбек Жүргенов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Темірбек Жүргенов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Темірбек Жүргенов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Темірбек Жүргенов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Темірбек Жүргенов ауылдық округінде 2024-2025 жылдарға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Қайрақты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Қайрақты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Қайрақты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Қайрақты ауылдық округінде 1 ауылдық елді мекен бар.</w:t>
      </w:r>
    </w:p>
    <w:p>
      <w:pPr>
        <w:spacing w:after="0"/>
        <w:ind w:left="0"/>
        <w:jc w:val="both"/>
      </w:pPr>
      <w:r>
        <w:rPr>
          <w:rFonts w:ascii="Times New Roman"/>
          <w:b w:val="false"/>
          <w:i w:val="false"/>
          <w:color w:val="000000"/>
          <w:sz w:val="28"/>
        </w:rPr>
        <w:t>
      Қайрақты ауылдық округінің жалпы көлемі 376605 гектар, оның ішінде жайылым жерлері –310932 га, 0 га -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143760 гектар;</w:t>
      </w:r>
    </w:p>
    <w:p>
      <w:pPr>
        <w:spacing w:after="0"/>
        <w:ind w:left="0"/>
        <w:jc w:val="both"/>
      </w:pPr>
      <w:r>
        <w:rPr>
          <w:rFonts w:ascii="Times New Roman"/>
          <w:b w:val="false"/>
          <w:i w:val="false"/>
          <w:color w:val="000000"/>
          <w:sz w:val="28"/>
        </w:rPr>
        <w:t>
      елді мекендердің жері – 100148 гектар;</w:t>
      </w:r>
    </w:p>
    <w:p>
      <w:pPr>
        <w:spacing w:after="0"/>
        <w:ind w:left="0"/>
        <w:jc w:val="both"/>
      </w:pPr>
      <w:r>
        <w:rPr>
          <w:rFonts w:ascii="Times New Roman"/>
          <w:b w:val="false"/>
          <w:i w:val="false"/>
          <w:color w:val="000000"/>
          <w:sz w:val="28"/>
        </w:rPr>
        <w:t>
      өнеркәсіп жерлері –1602 гектар;</w:t>
      </w:r>
    </w:p>
    <w:p>
      <w:pPr>
        <w:spacing w:after="0"/>
        <w:ind w:left="0"/>
        <w:jc w:val="both"/>
      </w:pPr>
      <w:r>
        <w:rPr>
          <w:rFonts w:ascii="Times New Roman"/>
          <w:b w:val="false"/>
          <w:i w:val="false"/>
          <w:color w:val="000000"/>
          <w:sz w:val="28"/>
        </w:rPr>
        <w:t>
      қордағы жерлер–131095 гектар.</w:t>
      </w:r>
    </w:p>
    <w:p>
      <w:pPr>
        <w:spacing w:after="0"/>
        <w:ind w:left="0"/>
        <w:jc w:val="both"/>
      </w:pPr>
      <w:r>
        <w:rPr>
          <w:rFonts w:ascii="Times New Roman"/>
          <w:b w:val="false"/>
          <w:i w:val="false"/>
          <w:color w:val="000000"/>
          <w:sz w:val="28"/>
        </w:rPr>
        <w:t>
      Табиғи жағдайлар бойынша Қайрақты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2024 жылдың 1 қаңтарына Қайрақты ауылдық округінде (халықтың жеке ауласы) ірі қара 907 бас, оның ішінде аналық мал басы 582 бас, 1423 бас ұсақ мал, 251 бас жылқы бар. Жайылым көлемі 99743 гектар.</w:t>
      </w:r>
    </w:p>
    <w:p>
      <w:pPr>
        <w:spacing w:after="0"/>
        <w:ind w:left="0"/>
        <w:jc w:val="both"/>
      </w:pPr>
      <w:r>
        <w:rPr>
          <w:rFonts w:ascii="Times New Roman"/>
          <w:b w:val="false"/>
          <w:i w:val="false"/>
          <w:color w:val="000000"/>
          <w:sz w:val="28"/>
        </w:rPr>
        <w:t>
      Қайрақты ауылдық округінің шаруа қожалықтарындағы мал басы: ірі қара 2383 бас, ұсаққара 3820 бас, 3655 бас жылқы.</w:t>
      </w:r>
    </w:p>
    <w:p>
      <w:pPr>
        <w:spacing w:after="0"/>
        <w:ind w:left="0"/>
        <w:jc w:val="both"/>
      </w:pPr>
      <w:r>
        <w:rPr>
          <w:rFonts w:ascii="Times New Roman"/>
          <w:b w:val="false"/>
          <w:i w:val="false"/>
          <w:color w:val="000000"/>
          <w:sz w:val="28"/>
        </w:rPr>
        <w:t>
      Шаруа қожалықтарының жайылым алаңы 111572 гектарды құрайды.</w:t>
      </w:r>
    </w:p>
    <w:p>
      <w:pPr>
        <w:spacing w:after="0"/>
        <w:ind w:left="0"/>
        <w:jc w:val="both"/>
      </w:pPr>
      <w:r>
        <w:rPr>
          <w:rFonts w:ascii="Times New Roman"/>
          <w:b w:val="false"/>
          <w:i w:val="false"/>
          <w:color w:val="000000"/>
          <w:sz w:val="28"/>
        </w:rPr>
        <w:t>
      Қайрақты ауылдық округі бойынша ауылшаруашылығы малдарын қамтамасыз ету үшін барлығы 143448 гектар жайылымдық жерлер бар. Елді мекен шегінде 99743 гектар жайылым бар.</w:t>
      </w:r>
    </w:p>
    <w:p>
      <w:pPr>
        <w:spacing w:after="0"/>
        <w:ind w:left="0"/>
        <w:jc w:val="both"/>
      </w:pPr>
      <w:r>
        <w:rPr>
          <w:rFonts w:ascii="Times New Roman"/>
          <w:b w:val="false"/>
          <w:i w:val="false"/>
          <w:color w:val="000000"/>
          <w:sz w:val="28"/>
        </w:rPr>
        <w:t>
      Қайрақты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(Талдық а.) ауылшаруашылығы жануарларының аналық (сауын) мал басын ұстау бойынша 4656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үшін- 907 бас * 0,8 га * 10 га = 7256 га;</w:t>
      </w:r>
    </w:p>
    <w:p>
      <w:pPr>
        <w:spacing w:after="0"/>
        <w:ind w:left="0"/>
        <w:jc w:val="both"/>
      </w:pPr>
      <w:r>
        <w:rPr>
          <w:rFonts w:ascii="Times New Roman"/>
          <w:b w:val="false"/>
          <w:i w:val="false"/>
          <w:color w:val="000000"/>
          <w:sz w:val="28"/>
        </w:rPr>
        <w:t>
      ұсақ мал үшін-1423 бас * 0,1 га * 2 га =284,6 га;</w:t>
      </w:r>
    </w:p>
    <w:p>
      <w:pPr>
        <w:spacing w:after="0"/>
        <w:ind w:left="0"/>
        <w:jc w:val="both"/>
      </w:pPr>
      <w:r>
        <w:rPr>
          <w:rFonts w:ascii="Times New Roman"/>
          <w:b w:val="false"/>
          <w:i w:val="false"/>
          <w:color w:val="000000"/>
          <w:sz w:val="28"/>
        </w:rPr>
        <w:t>
      жылқы үшін- 251 бас * 1,0 га * 12 га =3012 га;</w:t>
      </w:r>
    </w:p>
    <w:p>
      <w:pPr>
        <w:spacing w:after="0"/>
        <w:ind w:left="0"/>
        <w:jc w:val="both"/>
      </w:pPr>
      <w:r>
        <w:rPr>
          <w:rFonts w:ascii="Times New Roman"/>
          <w:b w:val="false"/>
          <w:i w:val="false"/>
          <w:color w:val="000000"/>
          <w:sz w:val="28"/>
        </w:rPr>
        <w:t>
      7256 га +284,6 га + 3012 га = 10552,6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Қайрақты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Қайрақты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Қайрақты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"Акшкол"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"Армантай"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 Улан"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Айна"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"Жолмаганбет"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"Кауыпбай"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 РЖ"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"Нагымет"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"Нүргелді"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Нұржігіт"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 Ақтан"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Палас"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мұра2020"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 кер"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Қайрақты ауылдық округі бойынша елді мекендер бөлінісінде ІҚМ аналық (сауын) 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+95087</w:t>
            </w:r>
          </w:p>
        </w:tc>
      </w:tr>
    </w:tbl>
    <w:p>
      <w:pPr>
        <w:spacing w:after="0"/>
        <w:ind w:left="0"/>
        <w:jc w:val="left"/>
      </w:pPr>
      <w:r>
        <w:rPr>
          <w:rFonts w:ascii="Times New Roman"/>
          <w:b/>
          <w:i w:val="false"/>
          <w:color w:val="000000"/>
        </w:rPr>
        <w:t xml:space="preserve"> Қайрақты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Қайрақты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Қайрақты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Қайрақты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Қайрақты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 </w:t>
      </w:r>
    </w:p>
    <w:p>
      <w:pPr>
        <w:spacing w:after="0"/>
        <w:ind w:left="0"/>
        <w:jc w:val="both"/>
      </w:pPr>
      <w:r>
        <w:rPr>
          <w:rFonts w:ascii="Times New Roman"/>
          <w:b w:val="false"/>
          <w:i w:val="false"/>
          <w:color w:val="000000"/>
          <w:sz w:val="28"/>
        </w:rPr>
        <w:t>
      Қайрақты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Қайрақты ауылдық округінде 2024-2025 жылдарға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Қарабұтақ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Қарабұтақ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Қарабұтақ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Қарабұтақ ауылдық округінде 4 ауылдық елді мекен бар.</w:t>
      </w:r>
    </w:p>
    <w:p>
      <w:pPr>
        <w:spacing w:after="0"/>
        <w:ind w:left="0"/>
        <w:jc w:val="both"/>
      </w:pPr>
      <w:r>
        <w:rPr>
          <w:rFonts w:ascii="Times New Roman"/>
          <w:b w:val="false"/>
          <w:i w:val="false"/>
          <w:color w:val="000000"/>
          <w:sz w:val="28"/>
        </w:rPr>
        <w:t>
      Қарабұтақ ауылдық округі аумағының жалпы көлемі 262794 гектар, оның ішінде жайылым жерлері –251550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145221 га;</w:t>
      </w:r>
    </w:p>
    <w:p>
      <w:pPr>
        <w:spacing w:after="0"/>
        <w:ind w:left="0"/>
        <w:jc w:val="both"/>
      </w:pPr>
      <w:r>
        <w:rPr>
          <w:rFonts w:ascii="Times New Roman"/>
          <w:b w:val="false"/>
          <w:i w:val="false"/>
          <w:color w:val="000000"/>
          <w:sz w:val="28"/>
        </w:rPr>
        <w:t>
      елді мекендердің жері – 65558 га;</w:t>
      </w:r>
    </w:p>
    <w:p>
      <w:pPr>
        <w:spacing w:after="0"/>
        <w:ind w:left="0"/>
        <w:jc w:val="both"/>
      </w:pPr>
      <w:r>
        <w:rPr>
          <w:rFonts w:ascii="Times New Roman"/>
          <w:b w:val="false"/>
          <w:i w:val="false"/>
          <w:color w:val="000000"/>
          <w:sz w:val="28"/>
        </w:rPr>
        <w:t>
      өнеркәсіп жерлері – 2798 га;</w:t>
      </w:r>
    </w:p>
    <w:p>
      <w:pPr>
        <w:spacing w:after="0"/>
        <w:ind w:left="0"/>
        <w:jc w:val="both"/>
      </w:pPr>
      <w:r>
        <w:rPr>
          <w:rFonts w:ascii="Times New Roman"/>
          <w:b w:val="false"/>
          <w:i w:val="false"/>
          <w:color w:val="000000"/>
          <w:sz w:val="28"/>
        </w:rPr>
        <w:t>
      қордағы жерлер- 49217 га.</w:t>
      </w:r>
    </w:p>
    <w:p>
      <w:pPr>
        <w:spacing w:after="0"/>
        <w:ind w:left="0"/>
        <w:jc w:val="both"/>
      </w:pPr>
      <w:r>
        <w:rPr>
          <w:rFonts w:ascii="Times New Roman"/>
          <w:b w:val="false"/>
          <w:i w:val="false"/>
          <w:color w:val="000000"/>
          <w:sz w:val="28"/>
        </w:rPr>
        <w:t>
      Табиғи жағдайлар бойынша Қарабұтақ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2024 жылдың 1 қаңтарына Қарабұтақ ауылдық округінде (халықтың жеке ауласы) ірі қара 2915 бас, оның ішінде аналық мал басы 1231 бас, 4584 бас ұсақ мал, 487 бас жылқы бар. Оның ішінде:</w:t>
      </w:r>
    </w:p>
    <w:p>
      <w:pPr>
        <w:spacing w:after="0"/>
        <w:ind w:left="0"/>
        <w:jc w:val="both"/>
      </w:pPr>
      <w:r>
        <w:rPr>
          <w:rFonts w:ascii="Times New Roman"/>
          <w:b w:val="false"/>
          <w:i w:val="false"/>
          <w:color w:val="000000"/>
          <w:sz w:val="28"/>
        </w:rPr>
        <w:t>
      Қарабұтақ ауылында:</w:t>
      </w:r>
    </w:p>
    <w:p>
      <w:pPr>
        <w:spacing w:after="0"/>
        <w:ind w:left="0"/>
        <w:jc w:val="both"/>
      </w:pPr>
      <w:r>
        <w:rPr>
          <w:rFonts w:ascii="Times New Roman"/>
          <w:b w:val="false"/>
          <w:i w:val="false"/>
          <w:color w:val="000000"/>
          <w:sz w:val="28"/>
        </w:rPr>
        <w:t>
      ірі қара мал 1659 бас, оның ішінде аналық мал 711 бас, ұсақ мал 2971 бас, жылқы 283 бас.</w:t>
      </w:r>
    </w:p>
    <w:p>
      <w:pPr>
        <w:spacing w:after="0"/>
        <w:ind w:left="0"/>
        <w:jc w:val="both"/>
      </w:pPr>
      <w:r>
        <w:rPr>
          <w:rFonts w:ascii="Times New Roman"/>
          <w:b w:val="false"/>
          <w:i w:val="false"/>
          <w:color w:val="000000"/>
          <w:sz w:val="28"/>
        </w:rPr>
        <w:t>
      Жайылым көлемі 37441 гектар.</w:t>
      </w:r>
    </w:p>
    <w:p>
      <w:pPr>
        <w:spacing w:after="0"/>
        <w:ind w:left="0"/>
        <w:jc w:val="both"/>
      </w:pPr>
      <w:r>
        <w:rPr>
          <w:rFonts w:ascii="Times New Roman"/>
          <w:b w:val="false"/>
          <w:i w:val="false"/>
          <w:color w:val="000000"/>
          <w:sz w:val="28"/>
        </w:rPr>
        <w:t>
      Еңбекту ауылында:</w:t>
      </w:r>
    </w:p>
    <w:p>
      <w:pPr>
        <w:spacing w:after="0"/>
        <w:ind w:left="0"/>
        <w:jc w:val="both"/>
      </w:pPr>
      <w:r>
        <w:rPr>
          <w:rFonts w:ascii="Times New Roman"/>
          <w:b w:val="false"/>
          <w:i w:val="false"/>
          <w:color w:val="000000"/>
          <w:sz w:val="28"/>
        </w:rPr>
        <w:t xml:space="preserve">
      ірі қара мал 400 бас, оның ішінде аналық мал 120 бас, ұсақ мал 397 бас, жылқы 28 бас. </w:t>
      </w:r>
    </w:p>
    <w:p>
      <w:pPr>
        <w:spacing w:after="0"/>
        <w:ind w:left="0"/>
        <w:jc w:val="both"/>
      </w:pPr>
      <w:r>
        <w:rPr>
          <w:rFonts w:ascii="Times New Roman"/>
          <w:b w:val="false"/>
          <w:i w:val="false"/>
          <w:color w:val="000000"/>
          <w:sz w:val="28"/>
        </w:rPr>
        <w:t>
      Жайылым көлемі 8029 гектар.</w:t>
      </w:r>
    </w:p>
    <w:p>
      <w:pPr>
        <w:spacing w:after="0"/>
        <w:ind w:left="0"/>
        <w:jc w:val="both"/>
      </w:pPr>
      <w:r>
        <w:rPr>
          <w:rFonts w:ascii="Times New Roman"/>
          <w:b w:val="false"/>
          <w:i w:val="false"/>
          <w:color w:val="000000"/>
          <w:sz w:val="28"/>
        </w:rPr>
        <w:t>
      Белқопа ауылында:</w:t>
      </w:r>
    </w:p>
    <w:p>
      <w:pPr>
        <w:spacing w:after="0"/>
        <w:ind w:left="0"/>
        <w:jc w:val="both"/>
      </w:pPr>
      <w:r>
        <w:rPr>
          <w:rFonts w:ascii="Times New Roman"/>
          <w:b w:val="false"/>
          <w:i w:val="false"/>
          <w:color w:val="000000"/>
          <w:sz w:val="28"/>
        </w:rPr>
        <w:t>
      ірі қара мал 574 бас, оның ішінде аналық мал 275 бас, ұсақ мал 861 бас, жылқы 108 бас.</w:t>
      </w:r>
    </w:p>
    <w:p>
      <w:pPr>
        <w:spacing w:after="0"/>
        <w:ind w:left="0"/>
        <w:jc w:val="both"/>
      </w:pPr>
      <w:r>
        <w:rPr>
          <w:rFonts w:ascii="Times New Roman"/>
          <w:b w:val="false"/>
          <w:i w:val="false"/>
          <w:color w:val="000000"/>
          <w:sz w:val="28"/>
        </w:rPr>
        <w:t>
      Жайылым көлемі 10015 гектар.</w:t>
      </w:r>
    </w:p>
    <w:p>
      <w:pPr>
        <w:spacing w:after="0"/>
        <w:ind w:left="0"/>
        <w:jc w:val="both"/>
      </w:pPr>
      <w:r>
        <w:rPr>
          <w:rFonts w:ascii="Times New Roman"/>
          <w:b w:val="false"/>
          <w:i w:val="false"/>
          <w:color w:val="000000"/>
          <w:sz w:val="28"/>
        </w:rPr>
        <w:t>
      Жарөткел ауылында:</w:t>
      </w:r>
    </w:p>
    <w:p>
      <w:pPr>
        <w:spacing w:after="0"/>
        <w:ind w:left="0"/>
        <w:jc w:val="both"/>
      </w:pPr>
      <w:r>
        <w:rPr>
          <w:rFonts w:ascii="Times New Roman"/>
          <w:b w:val="false"/>
          <w:i w:val="false"/>
          <w:color w:val="000000"/>
          <w:sz w:val="28"/>
        </w:rPr>
        <w:t xml:space="preserve">
      ірі қара мал 282 бас, оның ішінде аналық мал 125 бас, ұсақ мал 355 бас, жылқы 68 бас. </w:t>
      </w:r>
    </w:p>
    <w:p>
      <w:pPr>
        <w:spacing w:after="0"/>
        <w:ind w:left="0"/>
        <w:jc w:val="both"/>
      </w:pPr>
      <w:r>
        <w:rPr>
          <w:rFonts w:ascii="Times New Roman"/>
          <w:b w:val="false"/>
          <w:i w:val="false"/>
          <w:color w:val="000000"/>
          <w:sz w:val="28"/>
        </w:rPr>
        <w:t>
      Жайылым көлемі 9043 гектар.</w:t>
      </w:r>
    </w:p>
    <w:p>
      <w:pPr>
        <w:spacing w:after="0"/>
        <w:ind w:left="0"/>
        <w:jc w:val="both"/>
      </w:pPr>
      <w:r>
        <w:rPr>
          <w:rFonts w:ascii="Times New Roman"/>
          <w:b w:val="false"/>
          <w:i w:val="false"/>
          <w:color w:val="000000"/>
          <w:sz w:val="28"/>
        </w:rPr>
        <w:t>
      Қарабұтақ ауылдық округінің ЖШС, АҚ, шаруа қожалықтарындағы мал басы: ірі қара 4144 бас, ұсақ қара 12057 бас, 3725 бас жылқы.</w:t>
      </w:r>
    </w:p>
    <w:p>
      <w:pPr>
        <w:spacing w:after="0"/>
        <w:ind w:left="0"/>
        <w:jc w:val="both"/>
      </w:pPr>
      <w:r>
        <w:rPr>
          <w:rFonts w:ascii="Times New Roman"/>
          <w:b w:val="false"/>
          <w:i w:val="false"/>
          <w:color w:val="000000"/>
          <w:sz w:val="28"/>
        </w:rPr>
        <w:t>
      Шаруа қожалықтарының жайылым алаңы 127647 гектарды құрайды.</w:t>
      </w:r>
    </w:p>
    <w:p>
      <w:pPr>
        <w:spacing w:after="0"/>
        <w:ind w:left="0"/>
        <w:jc w:val="both"/>
      </w:pPr>
      <w:r>
        <w:rPr>
          <w:rFonts w:ascii="Times New Roman"/>
          <w:b w:val="false"/>
          <w:i w:val="false"/>
          <w:color w:val="000000"/>
          <w:sz w:val="28"/>
        </w:rPr>
        <w:t>
      Қарабұтақ ауылдық округі бойынша ауылшаруашылығы малдарын қамтамасыз ету үшін барлығы 144459 гектар жайылымдық жерлер бар. Елді мекен шегінде 64528 гектар жайылым бар.</w:t>
      </w:r>
    </w:p>
    <w:p>
      <w:pPr>
        <w:spacing w:after="0"/>
        <w:ind w:left="0"/>
        <w:jc w:val="both"/>
      </w:pPr>
      <w:r>
        <w:rPr>
          <w:rFonts w:ascii="Times New Roman"/>
          <w:b w:val="false"/>
          <w:i w:val="false"/>
          <w:color w:val="000000"/>
          <w:sz w:val="28"/>
        </w:rPr>
        <w:t>
      Қарабұтақ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(Қарабұтақ а., Белқопа а., Еңбекту а., Жарөткел а.) ауылшаруашылығы жануарларының аналық (сауын) мал басын ұстау бойынша 9848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үшін- 2915 бас * 0,8 га * 10 га = 23320 га;</w:t>
      </w:r>
    </w:p>
    <w:p>
      <w:pPr>
        <w:spacing w:after="0"/>
        <w:ind w:left="0"/>
        <w:jc w:val="both"/>
      </w:pPr>
      <w:r>
        <w:rPr>
          <w:rFonts w:ascii="Times New Roman"/>
          <w:b w:val="false"/>
          <w:i w:val="false"/>
          <w:color w:val="000000"/>
          <w:sz w:val="28"/>
        </w:rPr>
        <w:t>
      ұсақ мал үшін-4584 бас * 0,1 га * 2 га =916,8 га;</w:t>
      </w:r>
    </w:p>
    <w:p>
      <w:pPr>
        <w:spacing w:after="0"/>
        <w:ind w:left="0"/>
        <w:jc w:val="both"/>
      </w:pPr>
      <w:r>
        <w:rPr>
          <w:rFonts w:ascii="Times New Roman"/>
          <w:b w:val="false"/>
          <w:i w:val="false"/>
          <w:color w:val="000000"/>
          <w:sz w:val="28"/>
        </w:rPr>
        <w:t>
      жылқы үшін- 487 бас * 1,0 га * 12 га =5844 га;</w:t>
      </w:r>
    </w:p>
    <w:p>
      <w:pPr>
        <w:spacing w:after="0"/>
        <w:ind w:left="0"/>
        <w:jc w:val="both"/>
      </w:pPr>
      <w:r>
        <w:rPr>
          <w:rFonts w:ascii="Times New Roman"/>
          <w:b w:val="false"/>
          <w:i w:val="false"/>
          <w:color w:val="000000"/>
          <w:sz w:val="28"/>
        </w:rPr>
        <w:t>
      23320 га + 916,8 га +5844 га = 30080,8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Қарабұтақ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Қарабұтақ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Қарабұтақ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"Әділ-Айса"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"Әмір-Темір"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"Атиолла"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"Бекболаттар"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"Енлик"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Аман"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Жанайым"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"Қуантай"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"Т-Куламан"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"Тортқара"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"Ясина"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"Карабутак"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Қарабұтақ ауылдық округі бойынша елді мекендер бөлінісінде ІҚМ аналық (сауын) 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Жарөткел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Еңбекту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w:t>
            </w:r>
          </w:p>
        </w:tc>
      </w:tr>
    </w:tbl>
    <w:p>
      <w:pPr>
        <w:spacing w:after="0"/>
        <w:ind w:left="0"/>
        <w:jc w:val="left"/>
      </w:pPr>
      <w:r>
        <w:rPr>
          <w:rFonts w:ascii="Times New Roman"/>
          <w:b/>
          <w:i w:val="false"/>
          <w:color w:val="000000"/>
        </w:rPr>
        <w:t xml:space="preserve"> Қарабұтақ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Жарөткел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Еңбекту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Қарабұтақ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Қарабұатақ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Қарабұатақ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Қарабұтақ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Қарабұтақ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Қарабұтақ ауылдық округінде 2024-2025 жылдарға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Құмқұдық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Құмқұдық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Құмқұдық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Құмқұдық ауылдық округінде 1 ауылдық елді мекен бар.</w:t>
      </w:r>
    </w:p>
    <w:p>
      <w:pPr>
        <w:spacing w:after="0"/>
        <w:ind w:left="0"/>
        <w:jc w:val="both"/>
      </w:pPr>
      <w:r>
        <w:rPr>
          <w:rFonts w:ascii="Times New Roman"/>
          <w:b w:val="false"/>
          <w:i w:val="false"/>
          <w:color w:val="000000"/>
          <w:sz w:val="28"/>
        </w:rPr>
        <w:t>
      Құмқұдық ауылдық округінің жалпы көлемі 185966 гектар, оның ішінде жайылым жерлері –140495 га, 0 га -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115427 гектар;</w:t>
      </w:r>
    </w:p>
    <w:p>
      <w:pPr>
        <w:spacing w:after="0"/>
        <w:ind w:left="0"/>
        <w:jc w:val="both"/>
      </w:pPr>
      <w:r>
        <w:rPr>
          <w:rFonts w:ascii="Times New Roman"/>
          <w:b w:val="false"/>
          <w:i w:val="false"/>
          <w:color w:val="000000"/>
          <w:sz w:val="28"/>
        </w:rPr>
        <w:t>
      елді мекендердің жері – 24656 гектар;</w:t>
      </w:r>
    </w:p>
    <w:p>
      <w:pPr>
        <w:spacing w:after="0"/>
        <w:ind w:left="0"/>
        <w:jc w:val="both"/>
      </w:pPr>
      <w:r>
        <w:rPr>
          <w:rFonts w:ascii="Times New Roman"/>
          <w:b w:val="false"/>
          <w:i w:val="false"/>
          <w:color w:val="000000"/>
          <w:sz w:val="28"/>
        </w:rPr>
        <w:t>
      өнеркәсіп жерлері –817 гектар;</w:t>
      </w:r>
    </w:p>
    <w:p>
      <w:pPr>
        <w:spacing w:after="0"/>
        <w:ind w:left="0"/>
        <w:jc w:val="both"/>
      </w:pPr>
      <w:r>
        <w:rPr>
          <w:rFonts w:ascii="Times New Roman"/>
          <w:b w:val="false"/>
          <w:i w:val="false"/>
          <w:color w:val="000000"/>
          <w:sz w:val="28"/>
        </w:rPr>
        <w:t>
      қордағы жерлер – 45066 гектар.</w:t>
      </w:r>
    </w:p>
    <w:p>
      <w:pPr>
        <w:spacing w:after="0"/>
        <w:ind w:left="0"/>
        <w:jc w:val="both"/>
      </w:pPr>
      <w:r>
        <w:rPr>
          <w:rFonts w:ascii="Times New Roman"/>
          <w:b w:val="false"/>
          <w:i w:val="false"/>
          <w:color w:val="000000"/>
          <w:sz w:val="28"/>
        </w:rPr>
        <w:t>
      Табиғи жағдайлар бойынша Құмқұдық ауылдық округінің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қою қызыл қоңыр, аз гумусты.</w:t>
      </w:r>
    </w:p>
    <w:p>
      <w:pPr>
        <w:spacing w:after="0"/>
        <w:ind w:left="0"/>
        <w:jc w:val="both"/>
      </w:pPr>
      <w:r>
        <w:rPr>
          <w:rFonts w:ascii="Times New Roman"/>
          <w:b w:val="false"/>
          <w:i w:val="false"/>
          <w:color w:val="000000"/>
          <w:sz w:val="28"/>
        </w:rPr>
        <w:t>
      2024 жылдың 1 қаңтарына Құмқұдық ауылдық округінде (халықтың жеке ауласы) ірі қара 1563 бас, оның ішінде аналық мал басы 978 бас, 3594 бас ұсақ мал, 324 бас жылқы бар. Жайылым көлемі 24208 гектар.</w:t>
      </w:r>
    </w:p>
    <w:p>
      <w:pPr>
        <w:spacing w:after="0"/>
        <w:ind w:left="0"/>
        <w:jc w:val="both"/>
      </w:pPr>
      <w:r>
        <w:rPr>
          <w:rFonts w:ascii="Times New Roman"/>
          <w:b w:val="false"/>
          <w:i w:val="false"/>
          <w:color w:val="000000"/>
          <w:sz w:val="28"/>
        </w:rPr>
        <w:t>
      Құмқұдық ауылдық округінің шаруа қожалықтарындағы мал басы: ірі қара 2560 бас, ұсаққара 340 бас, 1055 бас жылқы.</w:t>
      </w:r>
    </w:p>
    <w:p>
      <w:pPr>
        <w:spacing w:after="0"/>
        <w:ind w:left="0"/>
        <w:jc w:val="both"/>
      </w:pPr>
      <w:r>
        <w:rPr>
          <w:rFonts w:ascii="Times New Roman"/>
          <w:b w:val="false"/>
          <w:i w:val="false"/>
          <w:color w:val="000000"/>
          <w:sz w:val="28"/>
        </w:rPr>
        <w:t>
      Шаруа қожалықтарының жайылым алаңы 24761 гектарды құрайды.</w:t>
      </w:r>
    </w:p>
    <w:p>
      <w:pPr>
        <w:spacing w:after="0"/>
        <w:ind w:left="0"/>
        <w:jc w:val="both"/>
      </w:pPr>
      <w:r>
        <w:rPr>
          <w:rFonts w:ascii="Times New Roman"/>
          <w:b w:val="false"/>
          <w:i w:val="false"/>
          <w:color w:val="000000"/>
          <w:sz w:val="28"/>
        </w:rPr>
        <w:t>
      Құмқұдық ауылдық округі бойынша ауылшаруашылығы малдарын қамтамасыз ету үшін барлығы 73407 гектар жайылымдық жерлер бар. Елді мекен шегінде 24208 гектар жайылым бар.</w:t>
      </w:r>
    </w:p>
    <w:p>
      <w:pPr>
        <w:spacing w:after="0"/>
        <w:ind w:left="0"/>
        <w:jc w:val="both"/>
      </w:pPr>
      <w:r>
        <w:rPr>
          <w:rFonts w:ascii="Times New Roman"/>
          <w:b w:val="false"/>
          <w:i w:val="false"/>
          <w:color w:val="000000"/>
          <w:sz w:val="28"/>
        </w:rPr>
        <w:t>
      Құмқұдық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(Құмқұдық а.) ауыл шаруашылығы жануарларының аналық (сауын) мал басын ұстау бойынша 7824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туындап отырған жоқ, ІҚМ басына жүктеме нормасы 10 -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үшін-1563 бас * 0,8 га * 10 га = 12504 га;</w:t>
      </w:r>
    </w:p>
    <w:p>
      <w:pPr>
        <w:spacing w:after="0"/>
        <w:ind w:left="0"/>
        <w:jc w:val="both"/>
      </w:pPr>
      <w:r>
        <w:rPr>
          <w:rFonts w:ascii="Times New Roman"/>
          <w:b w:val="false"/>
          <w:i w:val="false"/>
          <w:color w:val="000000"/>
          <w:sz w:val="28"/>
        </w:rPr>
        <w:t>
      ұсақ мал үшін- 3594 бас * 0,1 га * 2 га = 718,8 га;</w:t>
      </w:r>
    </w:p>
    <w:p>
      <w:pPr>
        <w:spacing w:after="0"/>
        <w:ind w:left="0"/>
        <w:jc w:val="both"/>
      </w:pPr>
      <w:r>
        <w:rPr>
          <w:rFonts w:ascii="Times New Roman"/>
          <w:b w:val="false"/>
          <w:i w:val="false"/>
          <w:color w:val="000000"/>
          <w:sz w:val="28"/>
        </w:rPr>
        <w:t>
      жылқы үшін-324 бас * 1,0 га * 12 га = 3888 га;</w:t>
      </w:r>
    </w:p>
    <w:p>
      <w:pPr>
        <w:spacing w:after="0"/>
        <w:ind w:left="0"/>
        <w:jc w:val="both"/>
      </w:pPr>
      <w:r>
        <w:rPr>
          <w:rFonts w:ascii="Times New Roman"/>
          <w:b w:val="false"/>
          <w:i w:val="false"/>
          <w:color w:val="000000"/>
          <w:sz w:val="28"/>
        </w:rPr>
        <w:t xml:space="preserve">
      12504 га + 718,8 га + 3888 га =17110,8 га.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Құмқұдық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Құмқұдық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Құмқұдық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"Біләл"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"Нурмухаммед"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Braidd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Кумкудык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Аян Карашатау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Бірлік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ПТШ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Құмқұдық ауылдық округі бойынша елді мекендер бөлінісінде ІҚМ аналық (сауын) 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r>
    </w:tbl>
    <w:p>
      <w:pPr>
        <w:spacing w:after="0"/>
        <w:ind w:left="0"/>
        <w:jc w:val="left"/>
      </w:pPr>
      <w:r>
        <w:rPr>
          <w:rFonts w:ascii="Times New Roman"/>
          <w:b/>
          <w:i w:val="false"/>
          <w:color w:val="000000"/>
        </w:rPr>
        <w:t xml:space="preserve"> Құмқұдық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Құмқұдық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Құмқұдық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Құмқұдық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Құмқұдық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 </w:t>
      </w:r>
    </w:p>
    <w:p>
      <w:pPr>
        <w:spacing w:after="0"/>
        <w:ind w:left="0"/>
        <w:jc w:val="both"/>
      </w:pPr>
      <w:r>
        <w:rPr>
          <w:rFonts w:ascii="Times New Roman"/>
          <w:b w:val="false"/>
          <w:i w:val="false"/>
          <w:color w:val="000000"/>
          <w:sz w:val="28"/>
        </w:rPr>
        <w:t>
      Құмқұдық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Құмқұдық ауылдық округінде жайылымдарды басқару және оларды пайдалану жөніндегі 2024-2025 жылдарға арналған жоспарға 5 –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Қызылжұлдыз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Қызылжұлдыз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Қызылжұлдыз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Қызылжұлдыз ауылдық округінде 1 ауылдық елді мекен бар.</w:t>
      </w:r>
    </w:p>
    <w:p>
      <w:pPr>
        <w:spacing w:after="0"/>
        <w:ind w:left="0"/>
        <w:jc w:val="both"/>
      </w:pPr>
      <w:r>
        <w:rPr>
          <w:rFonts w:ascii="Times New Roman"/>
          <w:b w:val="false"/>
          <w:i w:val="false"/>
          <w:color w:val="000000"/>
          <w:sz w:val="28"/>
        </w:rPr>
        <w:t>
      Қызылжұлдыз ауылдық округінің жалпы көлемі 130864 гектар, оның ішінде жайылым жерлері –122713 га, 0 га. -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60751 гектар;</w:t>
      </w:r>
    </w:p>
    <w:p>
      <w:pPr>
        <w:spacing w:after="0"/>
        <w:ind w:left="0"/>
        <w:jc w:val="both"/>
      </w:pPr>
      <w:r>
        <w:rPr>
          <w:rFonts w:ascii="Times New Roman"/>
          <w:b w:val="false"/>
          <w:i w:val="false"/>
          <w:color w:val="000000"/>
          <w:sz w:val="28"/>
        </w:rPr>
        <w:t>
      елді мекендердің жері – 28555 гектар;</w:t>
      </w:r>
    </w:p>
    <w:p>
      <w:pPr>
        <w:spacing w:after="0"/>
        <w:ind w:left="0"/>
        <w:jc w:val="both"/>
      </w:pPr>
      <w:r>
        <w:rPr>
          <w:rFonts w:ascii="Times New Roman"/>
          <w:b w:val="false"/>
          <w:i w:val="false"/>
          <w:color w:val="000000"/>
          <w:sz w:val="28"/>
        </w:rPr>
        <w:t>
      өнеркәсіп жерлері –1609 гектар;</w:t>
      </w:r>
    </w:p>
    <w:p>
      <w:pPr>
        <w:spacing w:after="0"/>
        <w:ind w:left="0"/>
        <w:jc w:val="both"/>
      </w:pPr>
      <w:r>
        <w:rPr>
          <w:rFonts w:ascii="Times New Roman"/>
          <w:b w:val="false"/>
          <w:i w:val="false"/>
          <w:color w:val="000000"/>
          <w:sz w:val="28"/>
        </w:rPr>
        <w:t>
      қордағы жерлер–39949 гектар.</w:t>
      </w:r>
    </w:p>
    <w:p>
      <w:pPr>
        <w:spacing w:after="0"/>
        <w:ind w:left="0"/>
        <w:jc w:val="both"/>
      </w:pPr>
      <w:r>
        <w:rPr>
          <w:rFonts w:ascii="Times New Roman"/>
          <w:b w:val="false"/>
          <w:i w:val="false"/>
          <w:color w:val="000000"/>
          <w:sz w:val="28"/>
        </w:rPr>
        <w:t>
      Табиғи жағдайлар бойынша Қызылжұлдыз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2024 жылдың 1 қаңтарына Қызылжұлдыз ауылдық округінде (халықтың жеке ауласы) ірі қара 819 бас, оның ішінде аналық мал басы 362 бас, 1597 бас ұсақ мал, 259 бас жылқы бар. Жайылым көлемі 28174 гектар.</w:t>
      </w:r>
    </w:p>
    <w:p>
      <w:pPr>
        <w:spacing w:after="0"/>
        <w:ind w:left="0"/>
        <w:jc w:val="both"/>
      </w:pPr>
      <w:r>
        <w:rPr>
          <w:rFonts w:ascii="Times New Roman"/>
          <w:b w:val="false"/>
          <w:i w:val="false"/>
          <w:color w:val="000000"/>
          <w:sz w:val="28"/>
        </w:rPr>
        <w:t>
      Қызылжұлдыз ауылдық округінде шаруа қожалықтарындағы мал басы: ірі қара 2837 бас, ұсақ қара 2363 бас, 1531 бас жылқы.</w:t>
      </w:r>
    </w:p>
    <w:p>
      <w:pPr>
        <w:spacing w:after="0"/>
        <w:ind w:left="0"/>
        <w:jc w:val="both"/>
      </w:pPr>
      <w:r>
        <w:rPr>
          <w:rFonts w:ascii="Times New Roman"/>
          <w:b w:val="false"/>
          <w:i w:val="false"/>
          <w:color w:val="000000"/>
          <w:sz w:val="28"/>
        </w:rPr>
        <w:t>
      Шаруа қожалықтарының жайылым алаңы 58951 гектарды құрайды.</w:t>
      </w:r>
    </w:p>
    <w:p>
      <w:pPr>
        <w:spacing w:after="0"/>
        <w:ind w:left="0"/>
        <w:jc w:val="both"/>
      </w:pPr>
      <w:r>
        <w:rPr>
          <w:rFonts w:ascii="Times New Roman"/>
          <w:b w:val="false"/>
          <w:i w:val="false"/>
          <w:color w:val="000000"/>
          <w:sz w:val="28"/>
        </w:rPr>
        <w:t>
      Қызылжұлдыз ауылдық округі бойынша ауылшаруашылығы малдарын қамтамасыз ету үшін барлығы 59783 гектар жайылымдық жерлер бар. Елді мекен шегінде 28174 гектар жайылым бар.</w:t>
      </w:r>
    </w:p>
    <w:p>
      <w:pPr>
        <w:spacing w:after="0"/>
        <w:ind w:left="0"/>
        <w:jc w:val="both"/>
      </w:pPr>
      <w:r>
        <w:rPr>
          <w:rFonts w:ascii="Times New Roman"/>
          <w:b w:val="false"/>
          <w:i w:val="false"/>
          <w:color w:val="000000"/>
          <w:sz w:val="28"/>
        </w:rPr>
        <w:t>
      Қызылжұлдыз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(Аралтөбе а.) ауылшаруашылығы жануарларының аналық (сауын) мал басын ұстау бойынша 2896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жүктеменормасы - 10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үшін-819 бас. * 0,8 га/бас * 10 га=6552 га;</w:t>
      </w:r>
    </w:p>
    <w:p>
      <w:pPr>
        <w:spacing w:after="0"/>
        <w:ind w:left="0"/>
        <w:jc w:val="both"/>
      </w:pPr>
      <w:r>
        <w:rPr>
          <w:rFonts w:ascii="Times New Roman"/>
          <w:b w:val="false"/>
          <w:i w:val="false"/>
          <w:color w:val="000000"/>
          <w:sz w:val="28"/>
        </w:rPr>
        <w:t>
      ұсақ мал үшін-1597 бас. * 0,1 га/бас * 2 га =319,4 га;</w:t>
      </w:r>
    </w:p>
    <w:p>
      <w:pPr>
        <w:spacing w:after="0"/>
        <w:ind w:left="0"/>
        <w:jc w:val="both"/>
      </w:pPr>
      <w:r>
        <w:rPr>
          <w:rFonts w:ascii="Times New Roman"/>
          <w:b w:val="false"/>
          <w:i w:val="false"/>
          <w:color w:val="000000"/>
          <w:sz w:val="28"/>
        </w:rPr>
        <w:t>
      жылқы үшін-259 бас. * 1,0 га/бас * 12 га= 3108 га;</w:t>
      </w:r>
    </w:p>
    <w:p>
      <w:pPr>
        <w:spacing w:after="0"/>
        <w:ind w:left="0"/>
        <w:jc w:val="both"/>
      </w:pPr>
      <w:r>
        <w:rPr>
          <w:rFonts w:ascii="Times New Roman"/>
          <w:b w:val="false"/>
          <w:i w:val="false"/>
          <w:color w:val="000000"/>
          <w:sz w:val="28"/>
        </w:rPr>
        <w:t xml:space="preserve">
      6552 га + 319,4 га + 3108 га =9979,4 га.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Қызылжұлдыз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Қызылжұлдыз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Қызылжұлдыз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"Айналайын"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"Ақжелен"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"Былшық би"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"Гульназ"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Жігер"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"Манатбай Әлнұр"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Айым"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"Нургиса"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"Нұрталап"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"Толғанай"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"Шилісабақ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Ансар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Қызылжұлдыз ауылдық округі бойынша елді мекендер бөлінісінде ІҚМ аналық (сауын) 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w:t>
            </w:r>
          </w:p>
        </w:tc>
      </w:tr>
    </w:tbl>
    <w:p>
      <w:pPr>
        <w:spacing w:after="0"/>
        <w:ind w:left="0"/>
        <w:jc w:val="left"/>
      </w:pPr>
      <w:r>
        <w:rPr>
          <w:rFonts w:ascii="Times New Roman"/>
          <w:b/>
          <w:i w:val="false"/>
          <w:color w:val="000000"/>
        </w:rPr>
        <w:t xml:space="preserve"> Қызылжұлдыз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Қызылжұлдыз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Қызылжұлдыз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Қызылжұлдыз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Қызылжұлдыз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 </w:t>
      </w:r>
    </w:p>
    <w:p>
      <w:pPr>
        <w:spacing w:after="0"/>
        <w:ind w:left="0"/>
        <w:jc w:val="both"/>
      </w:pPr>
      <w:r>
        <w:rPr>
          <w:rFonts w:ascii="Times New Roman"/>
          <w:b w:val="false"/>
          <w:i w:val="false"/>
          <w:color w:val="000000"/>
          <w:sz w:val="28"/>
        </w:rPr>
        <w:t>
      Қызылжұлдыз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Қызылжұлдыз ауылдық округінде 2024-2025 жылдарға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Сарат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Сарат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Сарат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Сарат ауылдық округі аумағында 1 ауылдық елді мекен бар.</w:t>
      </w:r>
    </w:p>
    <w:p>
      <w:pPr>
        <w:spacing w:after="0"/>
        <w:ind w:left="0"/>
        <w:jc w:val="both"/>
      </w:pPr>
      <w:r>
        <w:rPr>
          <w:rFonts w:ascii="Times New Roman"/>
          <w:b w:val="false"/>
          <w:i w:val="false"/>
          <w:color w:val="000000"/>
          <w:sz w:val="28"/>
        </w:rPr>
        <w:t>
      Сарат ауылдық округінің жалпы көлемі 243204 гектар, оның ішінде жайылым жерлері –142948, 0 га -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76271 гектар;</w:t>
      </w:r>
    </w:p>
    <w:p>
      <w:pPr>
        <w:spacing w:after="0"/>
        <w:ind w:left="0"/>
        <w:jc w:val="both"/>
      </w:pPr>
      <w:r>
        <w:rPr>
          <w:rFonts w:ascii="Times New Roman"/>
          <w:b w:val="false"/>
          <w:i w:val="false"/>
          <w:color w:val="000000"/>
          <w:sz w:val="28"/>
        </w:rPr>
        <w:t>
      елді мекендердің жері – 71018 гектар;</w:t>
      </w:r>
    </w:p>
    <w:p>
      <w:pPr>
        <w:spacing w:after="0"/>
        <w:ind w:left="0"/>
        <w:jc w:val="both"/>
      </w:pPr>
      <w:r>
        <w:rPr>
          <w:rFonts w:ascii="Times New Roman"/>
          <w:b w:val="false"/>
          <w:i w:val="false"/>
          <w:color w:val="000000"/>
          <w:sz w:val="28"/>
        </w:rPr>
        <w:t>
      өнеркәсіп жерлері –1603 гектар;</w:t>
      </w:r>
    </w:p>
    <w:p>
      <w:pPr>
        <w:spacing w:after="0"/>
        <w:ind w:left="0"/>
        <w:jc w:val="both"/>
      </w:pPr>
      <w:r>
        <w:rPr>
          <w:rFonts w:ascii="Times New Roman"/>
          <w:b w:val="false"/>
          <w:i w:val="false"/>
          <w:color w:val="000000"/>
          <w:sz w:val="28"/>
        </w:rPr>
        <w:t>
      қордағы жерлер–94312 гектар.</w:t>
      </w:r>
    </w:p>
    <w:p>
      <w:pPr>
        <w:spacing w:after="0"/>
        <w:ind w:left="0"/>
        <w:jc w:val="both"/>
      </w:pPr>
      <w:r>
        <w:rPr>
          <w:rFonts w:ascii="Times New Roman"/>
          <w:b w:val="false"/>
          <w:i w:val="false"/>
          <w:color w:val="000000"/>
          <w:sz w:val="28"/>
        </w:rPr>
        <w:t>
      Табиғи жағдайлар бойынша Сарат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2024 жылдың 1 қаңтарына Сарат ауылдық округінде (халықтың жеке ауласы) ірі қара 804 бас, оның ішінде аналық мал басы 405 бас, 1552 бас ұсақ мал, 134 бас жылқы бар. Жайылым көлемі 70197 гектар.</w:t>
      </w:r>
    </w:p>
    <w:p>
      <w:pPr>
        <w:spacing w:after="0"/>
        <w:ind w:left="0"/>
        <w:jc w:val="both"/>
      </w:pPr>
      <w:r>
        <w:rPr>
          <w:rFonts w:ascii="Times New Roman"/>
          <w:b w:val="false"/>
          <w:i w:val="false"/>
          <w:color w:val="000000"/>
          <w:sz w:val="28"/>
        </w:rPr>
        <w:t>
      Сарат ауылдық округінде шаруа қожалықтарындағы мал басы: ірі қара 1901 бас, ұсақ қара 2825 бас, 1386 бас жылқы.</w:t>
      </w:r>
    </w:p>
    <w:p>
      <w:pPr>
        <w:spacing w:after="0"/>
        <w:ind w:left="0"/>
        <w:jc w:val="both"/>
      </w:pPr>
      <w:r>
        <w:rPr>
          <w:rFonts w:ascii="Times New Roman"/>
          <w:b w:val="false"/>
          <w:i w:val="false"/>
          <w:color w:val="000000"/>
          <w:sz w:val="28"/>
        </w:rPr>
        <w:t>
      Шаруа қожалықтарының жайылым алаңы 26429 гектарды құрайды.</w:t>
      </w:r>
    </w:p>
    <w:p>
      <w:pPr>
        <w:spacing w:after="0"/>
        <w:ind w:left="0"/>
        <w:jc w:val="both"/>
      </w:pPr>
      <w:r>
        <w:rPr>
          <w:rFonts w:ascii="Times New Roman"/>
          <w:b w:val="false"/>
          <w:i w:val="false"/>
          <w:color w:val="000000"/>
          <w:sz w:val="28"/>
        </w:rPr>
        <w:t>
      Сарат ауылдық округі бойынша ауылшаруашылығы малдарын қамтамасыз ету үшін барлығы 72751 гектар жайылымдық жерлер бар. Елді мекен шегінде 70197 гектар жайылым бар.</w:t>
      </w:r>
    </w:p>
    <w:p>
      <w:pPr>
        <w:spacing w:after="0"/>
        <w:ind w:left="0"/>
        <w:jc w:val="both"/>
      </w:pPr>
      <w:r>
        <w:rPr>
          <w:rFonts w:ascii="Times New Roman"/>
          <w:b w:val="false"/>
          <w:i w:val="false"/>
          <w:color w:val="000000"/>
          <w:sz w:val="28"/>
        </w:rPr>
        <w:t>
      Сарат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(Сарат а.) ауылшаруашылығы жануарларының аналық (сауын) мал басын ұстау бойынша 3240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туындап отырған жоқ, ІҚМ басына жүктеме 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үшін-804 бас * 0,8 га * 10 га = 6432 га;</w:t>
      </w:r>
    </w:p>
    <w:p>
      <w:pPr>
        <w:spacing w:after="0"/>
        <w:ind w:left="0"/>
        <w:jc w:val="both"/>
      </w:pPr>
      <w:r>
        <w:rPr>
          <w:rFonts w:ascii="Times New Roman"/>
          <w:b w:val="false"/>
          <w:i w:val="false"/>
          <w:color w:val="000000"/>
          <w:sz w:val="28"/>
        </w:rPr>
        <w:t>
      ұсақ мал үшін-1552 бас * 0,1 га * 2 га =310,4 га;</w:t>
      </w:r>
    </w:p>
    <w:p>
      <w:pPr>
        <w:spacing w:after="0"/>
        <w:ind w:left="0"/>
        <w:jc w:val="both"/>
      </w:pPr>
      <w:r>
        <w:rPr>
          <w:rFonts w:ascii="Times New Roman"/>
          <w:b w:val="false"/>
          <w:i w:val="false"/>
          <w:color w:val="000000"/>
          <w:sz w:val="28"/>
        </w:rPr>
        <w:t>
      жылқы үшін- 134 бас * 1,0 га * 12 га =1608 га;</w:t>
      </w:r>
    </w:p>
    <w:p>
      <w:pPr>
        <w:spacing w:after="0"/>
        <w:ind w:left="0"/>
        <w:jc w:val="both"/>
      </w:pPr>
      <w:r>
        <w:rPr>
          <w:rFonts w:ascii="Times New Roman"/>
          <w:b w:val="false"/>
          <w:i w:val="false"/>
          <w:color w:val="000000"/>
          <w:sz w:val="28"/>
        </w:rPr>
        <w:t>
      6432 га + 310,4 га + 1608 га =8350,4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Сарат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Сарат ауылдық округінде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Сарат ауылдық округінде аумағындағы жер учаскелерінің меншік иелерітізімі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 Мырза"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"Шын-Али"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"Асем Наз"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Сарат ауылдық округі бойынша елді мекендер бөлінісінде ІҚМ аналық (сауын) 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+66957</w:t>
            </w:r>
          </w:p>
        </w:tc>
      </w:tr>
    </w:tbl>
    <w:p>
      <w:pPr>
        <w:spacing w:after="0"/>
        <w:ind w:left="0"/>
        <w:jc w:val="left"/>
      </w:pPr>
      <w:r>
        <w:rPr>
          <w:rFonts w:ascii="Times New Roman"/>
          <w:b/>
          <w:i w:val="false"/>
          <w:color w:val="000000"/>
        </w:rPr>
        <w:t xml:space="preserve"> Сарат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Сарат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Сарат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Сарат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Сарат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Сарат ауылдық округінде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Сарат ауылдық округінде жайылымдарды басқару және оларды пайдалану жөніндегі 2024-2025 жылдарға арналған жоспарға 5 –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Сұлукөл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Сұлукөл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Сұлукөл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Сұлукөл ауылдық округінде 1 ауылдық елді мекен бар.</w:t>
      </w:r>
    </w:p>
    <w:p>
      <w:pPr>
        <w:spacing w:after="0"/>
        <w:ind w:left="0"/>
        <w:jc w:val="both"/>
      </w:pPr>
      <w:r>
        <w:rPr>
          <w:rFonts w:ascii="Times New Roman"/>
          <w:b w:val="false"/>
          <w:i w:val="false"/>
          <w:color w:val="000000"/>
          <w:sz w:val="28"/>
        </w:rPr>
        <w:t>
      Сұлукөл ауылдық округінің жалпы көлемі 96960 гектар, оның ішінде жайылым жерлері –50953га, 0 -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46718 гектар;</w:t>
      </w:r>
    </w:p>
    <w:p>
      <w:pPr>
        <w:spacing w:after="0"/>
        <w:ind w:left="0"/>
        <w:jc w:val="both"/>
      </w:pPr>
      <w:r>
        <w:rPr>
          <w:rFonts w:ascii="Times New Roman"/>
          <w:b w:val="false"/>
          <w:i w:val="false"/>
          <w:color w:val="000000"/>
          <w:sz w:val="28"/>
        </w:rPr>
        <w:t>
      елді мекендердің жері – 15443 гектар;</w:t>
      </w:r>
    </w:p>
    <w:p>
      <w:pPr>
        <w:spacing w:after="0"/>
        <w:ind w:left="0"/>
        <w:jc w:val="both"/>
      </w:pPr>
      <w:r>
        <w:rPr>
          <w:rFonts w:ascii="Times New Roman"/>
          <w:b w:val="false"/>
          <w:i w:val="false"/>
          <w:color w:val="000000"/>
          <w:sz w:val="28"/>
        </w:rPr>
        <w:t>
      өнеркәсіп жерлері –2846 гектар;</w:t>
      </w:r>
    </w:p>
    <w:p>
      <w:pPr>
        <w:spacing w:after="0"/>
        <w:ind w:left="0"/>
        <w:jc w:val="both"/>
      </w:pPr>
      <w:r>
        <w:rPr>
          <w:rFonts w:ascii="Times New Roman"/>
          <w:b w:val="false"/>
          <w:i w:val="false"/>
          <w:color w:val="000000"/>
          <w:sz w:val="28"/>
        </w:rPr>
        <w:t>
      қордағы жерлер–31953 гектар.</w:t>
      </w:r>
    </w:p>
    <w:p>
      <w:pPr>
        <w:spacing w:after="0"/>
        <w:ind w:left="0"/>
        <w:jc w:val="both"/>
      </w:pPr>
      <w:r>
        <w:rPr>
          <w:rFonts w:ascii="Times New Roman"/>
          <w:b w:val="false"/>
          <w:i w:val="false"/>
          <w:color w:val="000000"/>
          <w:sz w:val="28"/>
        </w:rPr>
        <w:t>
      Табиғи жағдайлар бойынша Сұлукөл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2024 жылдың 1 қаңтарына Сұлукөл ауылдық округінде (халықтың жеке ауласы) ірі қара 535 бас, оның ішінде аналық мал басы 365 бас, 900 бас ұсақ мал, 95 бас жылқы бар. Жайылым көлемі 14673 гектар.</w:t>
      </w:r>
    </w:p>
    <w:p>
      <w:pPr>
        <w:spacing w:after="0"/>
        <w:ind w:left="0"/>
        <w:jc w:val="both"/>
      </w:pPr>
      <w:r>
        <w:rPr>
          <w:rFonts w:ascii="Times New Roman"/>
          <w:b w:val="false"/>
          <w:i w:val="false"/>
          <w:color w:val="000000"/>
          <w:sz w:val="28"/>
        </w:rPr>
        <w:t>
      Сұлукөл ауылының шаруа қожалықтарындағы мал басы: ірі қара 148 бас, ұсақ қара 123 бас, 60 бас жылқы.</w:t>
      </w:r>
    </w:p>
    <w:p>
      <w:pPr>
        <w:spacing w:after="0"/>
        <w:ind w:left="0"/>
        <w:jc w:val="both"/>
      </w:pPr>
      <w:r>
        <w:rPr>
          <w:rFonts w:ascii="Times New Roman"/>
          <w:b w:val="false"/>
          <w:i w:val="false"/>
          <w:color w:val="000000"/>
          <w:sz w:val="28"/>
        </w:rPr>
        <w:t>
      Шаруа қожалықтарының жайылым алаңы 8640 гектарды құрайды.</w:t>
      </w:r>
    </w:p>
    <w:p>
      <w:pPr>
        <w:spacing w:after="0"/>
        <w:ind w:left="0"/>
        <w:jc w:val="both"/>
      </w:pPr>
      <w:r>
        <w:rPr>
          <w:rFonts w:ascii="Times New Roman"/>
          <w:b w:val="false"/>
          <w:i w:val="false"/>
          <w:color w:val="000000"/>
          <w:sz w:val="28"/>
        </w:rPr>
        <w:t>
      Сұлукөл ауылдық округі бойынша ауылшаруашылығы малдарын қамтамасыз ету үшін барлығы 10045 гектар жайылымдық жерлер бар. Елді мекеншегінде 14673 гектар жайылым бар.</w:t>
      </w:r>
    </w:p>
    <w:p>
      <w:pPr>
        <w:spacing w:after="0"/>
        <w:ind w:left="0"/>
        <w:jc w:val="both"/>
      </w:pPr>
      <w:r>
        <w:rPr>
          <w:rFonts w:ascii="Times New Roman"/>
          <w:b w:val="false"/>
          <w:i w:val="false"/>
          <w:color w:val="000000"/>
          <w:sz w:val="28"/>
        </w:rPr>
        <w:t>
      Сұлукөл ауылдық округі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(Сұлукөл а.) ауыл шаруашылығы жануарларының аналық (сауын) мал басын ұстау бойынша 2920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туындап отырған жоқ, ІҚМ басына жүктеме 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- 535 бас. * 0,8 га * 10 га = 4280 га;</w:t>
      </w:r>
    </w:p>
    <w:p>
      <w:pPr>
        <w:spacing w:after="0"/>
        <w:ind w:left="0"/>
        <w:jc w:val="both"/>
      </w:pPr>
      <w:r>
        <w:rPr>
          <w:rFonts w:ascii="Times New Roman"/>
          <w:b w:val="false"/>
          <w:i w:val="false"/>
          <w:color w:val="000000"/>
          <w:sz w:val="28"/>
        </w:rPr>
        <w:t>
      ұсақ мал үшін - 900 бас * 0,1 га * 2 га =180 га;</w:t>
      </w:r>
    </w:p>
    <w:p>
      <w:pPr>
        <w:spacing w:after="0"/>
        <w:ind w:left="0"/>
        <w:jc w:val="both"/>
      </w:pPr>
      <w:r>
        <w:rPr>
          <w:rFonts w:ascii="Times New Roman"/>
          <w:b w:val="false"/>
          <w:i w:val="false"/>
          <w:color w:val="000000"/>
          <w:sz w:val="28"/>
        </w:rPr>
        <w:t>
      жылқы үшін - 95 бас * 1,0 * 12 га= 1140 га;</w:t>
      </w:r>
    </w:p>
    <w:p>
      <w:pPr>
        <w:spacing w:after="0"/>
        <w:ind w:left="0"/>
        <w:jc w:val="both"/>
      </w:pPr>
      <w:r>
        <w:rPr>
          <w:rFonts w:ascii="Times New Roman"/>
          <w:b w:val="false"/>
          <w:i w:val="false"/>
          <w:color w:val="000000"/>
          <w:sz w:val="28"/>
        </w:rPr>
        <w:t>
      4280 га +180 га + 1140 га =5600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Сұлукөл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Сұлукөл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Сұлукөл ауылдық округі аумағындағы жер учаскелерінің меншік иелерітізімі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"Бенкалинское"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"Жубаткан"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Сұлукөл ауылдық округі бойынша елді мекендер бөлінісінде ІҚМ аналық (сауын) 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r>
    </w:tbl>
    <w:p>
      <w:pPr>
        <w:spacing w:after="0"/>
        <w:ind w:left="0"/>
        <w:jc w:val="left"/>
      </w:pPr>
      <w:r>
        <w:rPr>
          <w:rFonts w:ascii="Times New Roman"/>
          <w:b/>
          <w:i w:val="false"/>
          <w:color w:val="000000"/>
        </w:rPr>
        <w:t xml:space="preserve"> Сұлукөл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Сұлукөл ауылдық округінде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Сұлукөл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Сұлукөл ауылдық округінде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Сұлукөл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Сұлукөл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Сұлукөл ауылдық округінде 2024-2025 жылдарға арналған жайылымдарды басқару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27 наурыздағы № 177 шешіміне </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Үшқатты ауылдық округінде жайылымдарды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Үшқатты ауылдық округінде жайылымдарды басқару және оларды пайдалану жөніндегі 2024-2025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Үшқатты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Үшқатты ауылдық округінде 1 ауылдық елді мекен бар.</w:t>
      </w:r>
    </w:p>
    <w:p>
      <w:pPr>
        <w:spacing w:after="0"/>
        <w:ind w:left="0"/>
        <w:jc w:val="both"/>
      </w:pPr>
      <w:r>
        <w:rPr>
          <w:rFonts w:ascii="Times New Roman"/>
          <w:b w:val="false"/>
          <w:i w:val="false"/>
          <w:color w:val="000000"/>
          <w:sz w:val="28"/>
        </w:rPr>
        <w:t>
      Үшқатты ауылдық округінің жалпы көлемі 3293 гектар, оның ішінде жайылым жерлері – 0 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0 гектар;</w:t>
      </w:r>
    </w:p>
    <w:p>
      <w:pPr>
        <w:spacing w:after="0"/>
        <w:ind w:left="0"/>
        <w:jc w:val="both"/>
      </w:pPr>
      <w:r>
        <w:rPr>
          <w:rFonts w:ascii="Times New Roman"/>
          <w:b w:val="false"/>
          <w:i w:val="false"/>
          <w:color w:val="000000"/>
          <w:sz w:val="28"/>
        </w:rPr>
        <w:t>
      елді мекендердің жері – 3290 гектар;</w:t>
      </w:r>
    </w:p>
    <w:p>
      <w:pPr>
        <w:spacing w:after="0"/>
        <w:ind w:left="0"/>
        <w:jc w:val="both"/>
      </w:pPr>
      <w:r>
        <w:rPr>
          <w:rFonts w:ascii="Times New Roman"/>
          <w:b w:val="false"/>
          <w:i w:val="false"/>
          <w:color w:val="000000"/>
          <w:sz w:val="28"/>
        </w:rPr>
        <w:t>
      өнеркәсіп жерлері –3 гектар;</w:t>
      </w:r>
    </w:p>
    <w:p>
      <w:pPr>
        <w:spacing w:after="0"/>
        <w:ind w:left="0"/>
        <w:jc w:val="both"/>
      </w:pPr>
      <w:r>
        <w:rPr>
          <w:rFonts w:ascii="Times New Roman"/>
          <w:b w:val="false"/>
          <w:i w:val="false"/>
          <w:color w:val="000000"/>
          <w:sz w:val="28"/>
        </w:rPr>
        <w:t>
      қордағы жерлер–0 гектар.</w:t>
      </w:r>
    </w:p>
    <w:p>
      <w:pPr>
        <w:spacing w:after="0"/>
        <w:ind w:left="0"/>
        <w:jc w:val="both"/>
      </w:pPr>
      <w:r>
        <w:rPr>
          <w:rFonts w:ascii="Times New Roman"/>
          <w:b w:val="false"/>
          <w:i w:val="false"/>
          <w:color w:val="000000"/>
          <w:sz w:val="28"/>
        </w:rPr>
        <w:t>
      Табиғи жағдайлар бойынша Үшқатты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2024 жылдың 1 қаңтарына Үшқатты ауылдық округінде (халықтың жеке ауласы) ірі қара 82 бас, оның ішінде аналық мал басы 58 бас, 350 бас ұсақ мал, 10 бас жылқы бар. Жайылым көлемі 3151 гектар.</w:t>
      </w:r>
    </w:p>
    <w:p>
      <w:pPr>
        <w:spacing w:after="0"/>
        <w:ind w:left="0"/>
        <w:jc w:val="both"/>
      </w:pPr>
      <w:r>
        <w:rPr>
          <w:rFonts w:ascii="Times New Roman"/>
          <w:b w:val="false"/>
          <w:i w:val="false"/>
          <w:color w:val="000000"/>
          <w:sz w:val="28"/>
        </w:rPr>
        <w:t>
      Үшқатты ауылдық округі бойынша ауыл шаруашылығы жануарларын қамтамасыз ету үшін жайылымдық жерлер жоқ. Елді мекен шегінде 3151 гектар жайылым бар.</w:t>
      </w:r>
    </w:p>
    <w:p>
      <w:pPr>
        <w:spacing w:after="0"/>
        <w:ind w:left="0"/>
        <w:jc w:val="both"/>
      </w:pPr>
      <w:r>
        <w:rPr>
          <w:rFonts w:ascii="Times New Roman"/>
          <w:b w:val="false"/>
          <w:i w:val="false"/>
          <w:color w:val="000000"/>
          <w:sz w:val="28"/>
        </w:rPr>
        <w:t>
      Үшқатты ауылында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(Үшқатты а.) ауылшаруашылығы жануарларының аналық (сауын) мал басын ұстау бойынша 464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үшін- 82 бас * 0,8 га * 10 га = 656 га;</w:t>
      </w:r>
    </w:p>
    <w:p>
      <w:pPr>
        <w:spacing w:after="0"/>
        <w:ind w:left="0"/>
        <w:jc w:val="both"/>
      </w:pPr>
      <w:r>
        <w:rPr>
          <w:rFonts w:ascii="Times New Roman"/>
          <w:b w:val="false"/>
          <w:i w:val="false"/>
          <w:color w:val="000000"/>
          <w:sz w:val="28"/>
        </w:rPr>
        <w:t>
      ұсақ мал үшін-350 бас * 0,1 га * 2 га =70 га;</w:t>
      </w:r>
    </w:p>
    <w:p>
      <w:pPr>
        <w:spacing w:after="0"/>
        <w:ind w:left="0"/>
        <w:jc w:val="both"/>
      </w:pPr>
      <w:r>
        <w:rPr>
          <w:rFonts w:ascii="Times New Roman"/>
          <w:b w:val="false"/>
          <w:i w:val="false"/>
          <w:color w:val="000000"/>
          <w:sz w:val="28"/>
        </w:rPr>
        <w:t>
      жылқы үшін- 10 бас * 1,0 га * 12 га =120 га;</w:t>
      </w:r>
    </w:p>
    <w:p>
      <w:pPr>
        <w:spacing w:after="0"/>
        <w:ind w:left="0"/>
        <w:jc w:val="both"/>
      </w:pPr>
      <w:r>
        <w:rPr>
          <w:rFonts w:ascii="Times New Roman"/>
          <w:b w:val="false"/>
          <w:i w:val="false"/>
          <w:color w:val="000000"/>
          <w:sz w:val="28"/>
        </w:rPr>
        <w:t>
      656 га + 70 га + 120 га =846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Үшқатты ауылдық округінде жайылымдарды басқару және оларды пайдалану жөніндегі 2024-2025 жылдарға арналған жоспарға 1 – қосымша</w:t>
            </w:r>
          </w:p>
        </w:tc>
      </w:tr>
    </w:tbl>
    <w:p>
      <w:pPr>
        <w:spacing w:after="0"/>
        <w:ind w:left="0"/>
        <w:jc w:val="left"/>
      </w:pPr>
      <w:r>
        <w:rPr>
          <w:rFonts w:ascii="Times New Roman"/>
          <w:b/>
          <w:i w:val="false"/>
          <w:color w:val="000000"/>
        </w:rPr>
        <w:t xml:space="preserve"> Үшқатты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Үшқатты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 малға жүктеме нормасы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bl>
    <w:p>
      <w:pPr>
        <w:spacing w:after="0"/>
        <w:ind w:left="0"/>
        <w:jc w:val="left"/>
      </w:pPr>
      <w:r>
        <w:rPr>
          <w:rFonts w:ascii="Times New Roman"/>
          <w:b/>
          <w:i w:val="false"/>
          <w:color w:val="000000"/>
        </w:rPr>
        <w:t xml:space="preserve"> Үшқатты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Үшқатты ауылында жайылымдарды басқару және оларды пайдалану жөніндегі 2024-2025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Үшқатты ауылы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Үшқатты ауылында жайылымдарды басқару және оларды пайдалану жөніндегі 2024-2025 жылдарға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Үшқатты ауылдық округінде жайылымдарды басқару және оларды пайдалану жөніндегі 2024-2025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 </w:t>
      </w:r>
    </w:p>
    <w:p>
      <w:pPr>
        <w:spacing w:after="0"/>
        <w:ind w:left="0"/>
        <w:jc w:val="both"/>
      </w:pPr>
      <w:r>
        <w:rPr>
          <w:rFonts w:ascii="Times New Roman"/>
          <w:b w:val="false"/>
          <w:i w:val="false"/>
          <w:color w:val="000000"/>
          <w:sz w:val="28"/>
        </w:rPr>
        <w:t>
      Үшқатты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Үшқатты ауылында 2024-2025 жылдарға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