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656423b" w14:textId="656423b">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Әйтеке би ауданы бойынша 2024-2025 жылдары жайылымдарды басқару және оларды пайдалану жөніндегі жоспарын бекіту туралы</w:t>
      </w:r>
    </w:p>
    <w:p>
      <w:pPr>
        <w:spacing w:after="0"/>
        <w:ind w:left="0"/>
        <w:jc w:val="both"/>
      </w:pPr>
      <w:r>
        <w:rPr>
          <w:rFonts w:ascii="Times New Roman"/>
          <w:b w:val="false"/>
          <w:i w:val="false"/>
          <w:color w:val="000000"/>
          <w:sz w:val="28"/>
        </w:rPr>
        <w:t>Ақтөбе облысы Әйтеке би аудандық мәслихатының 2024 жылғы 27 наурыздағы № 177 шешімі</w:t>
      </w:r>
    </w:p>
    <w:p>
      <w:pPr>
        <w:spacing w:after="0"/>
        <w:ind w:left="0"/>
        <w:jc w:val="both"/>
      </w:pPr>
      <w:bookmarkStart w:name="z2" w:id="0"/>
      <w:r>
        <w:rPr>
          <w:rFonts w:ascii="Times New Roman"/>
          <w:b w:val="false"/>
          <w:i w:val="false"/>
          <w:color w:val="000000"/>
          <w:sz w:val="28"/>
        </w:rPr>
        <w:t xml:space="preserve">
      Қазақстан Республикасының "Қазақстан Республикасындағы жергілікті мемлекеттік басқару және өзін-өзі басқару" Заңының </w:t>
      </w:r>
      <w:r>
        <w:rPr>
          <w:rFonts w:ascii="Times New Roman"/>
          <w:b w:val="false"/>
          <w:i w:val="false"/>
          <w:color w:val="000000"/>
          <w:sz w:val="28"/>
        </w:rPr>
        <w:t>6-бабына</w:t>
      </w:r>
      <w:r>
        <w:rPr>
          <w:rFonts w:ascii="Times New Roman"/>
          <w:b w:val="false"/>
          <w:i w:val="false"/>
          <w:color w:val="000000"/>
          <w:sz w:val="28"/>
        </w:rPr>
        <w:t xml:space="preserve">, Қазақстан Республикасының Жер кодексінің 15-бабының </w:t>
      </w:r>
      <w:r>
        <w:rPr>
          <w:rFonts w:ascii="Times New Roman"/>
          <w:b w:val="false"/>
          <w:i w:val="false"/>
          <w:color w:val="000000"/>
          <w:sz w:val="28"/>
        </w:rPr>
        <w:t>1-тармағының</w:t>
      </w:r>
      <w:r>
        <w:rPr>
          <w:rFonts w:ascii="Times New Roman"/>
          <w:b w:val="false"/>
          <w:i w:val="false"/>
          <w:color w:val="000000"/>
          <w:sz w:val="28"/>
        </w:rPr>
        <w:t xml:space="preserve"> 2-1) тармақшасына және Қазақстан Республикасының "Жайылымдар туралы" Заңының </w:t>
      </w:r>
      <w:r>
        <w:rPr>
          <w:rFonts w:ascii="Times New Roman"/>
          <w:b w:val="false"/>
          <w:i w:val="false"/>
          <w:color w:val="000000"/>
          <w:sz w:val="28"/>
        </w:rPr>
        <w:t>8-бабына</w:t>
      </w:r>
      <w:r>
        <w:rPr>
          <w:rFonts w:ascii="Times New Roman"/>
          <w:b w:val="false"/>
          <w:i w:val="false"/>
          <w:color w:val="000000"/>
          <w:sz w:val="28"/>
        </w:rPr>
        <w:t xml:space="preserve"> сәйкес, Әйтеке би аудандық мәслихаты ШЕШІМ ҚАБЫЛДАДЫ:</w:t>
      </w:r>
    </w:p>
    <w:bookmarkEnd w:id="0"/>
    <w:bookmarkStart w:name="z3" w:id="1"/>
    <w:p>
      <w:pPr>
        <w:spacing w:after="0"/>
        <w:ind w:left="0"/>
        <w:jc w:val="both"/>
      </w:pPr>
      <w:r>
        <w:rPr>
          <w:rFonts w:ascii="Times New Roman"/>
          <w:b w:val="false"/>
          <w:i w:val="false"/>
          <w:color w:val="000000"/>
          <w:sz w:val="28"/>
        </w:rPr>
        <w:t>
      1. Бекітілсін:</w:t>
      </w:r>
    </w:p>
    <w:bookmarkEnd w:id="1"/>
    <w:p>
      <w:pPr>
        <w:spacing w:after="0"/>
        <w:ind w:left="0"/>
        <w:jc w:val="both"/>
      </w:pPr>
      <w:r>
        <w:rPr>
          <w:rFonts w:ascii="Times New Roman"/>
          <w:b w:val="false"/>
          <w:i w:val="false"/>
          <w:color w:val="000000"/>
          <w:sz w:val="28"/>
        </w:rPr>
        <w:t xml:space="preserve">
      1) осы шешімнің </w:t>
      </w:r>
      <w:r>
        <w:rPr>
          <w:rFonts w:ascii="Times New Roman"/>
          <w:b w:val="false"/>
          <w:i w:val="false"/>
          <w:color w:val="000000"/>
          <w:sz w:val="28"/>
        </w:rPr>
        <w:t>1-қосымшасына</w:t>
      </w:r>
      <w:r>
        <w:rPr>
          <w:rFonts w:ascii="Times New Roman"/>
          <w:b w:val="false"/>
          <w:i w:val="false"/>
          <w:color w:val="000000"/>
          <w:sz w:val="28"/>
        </w:rPr>
        <w:t xml:space="preserve"> сәйкес, Ақкөл ауылдық округі бойынша жайылымдарды басқару және оларды пайдалану жөніндегі жоспары;</w:t>
      </w:r>
    </w:p>
    <w:p>
      <w:pPr>
        <w:spacing w:after="0"/>
        <w:ind w:left="0"/>
        <w:jc w:val="both"/>
      </w:pPr>
      <w:r>
        <w:rPr>
          <w:rFonts w:ascii="Times New Roman"/>
          <w:b w:val="false"/>
          <w:i w:val="false"/>
          <w:color w:val="000000"/>
          <w:sz w:val="28"/>
        </w:rPr>
        <w:t xml:space="preserve">
      2) осы шешімнің </w:t>
      </w:r>
      <w:r>
        <w:rPr>
          <w:rFonts w:ascii="Times New Roman"/>
          <w:b w:val="false"/>
          <w:i w:val="false"/>
          <w:color w:val="000000"/>
          <w:sz w:val="28"/>
        </w:rPr>
        <w:t>2-қосымшасына</w:t>
      </w:r>
      <w:r>
        <w:rPr>
          <w:rFonts w:ascii="Times New Roman"/>
          <w:b w:val="false"/>
          <w:i w:val="false"/>
          <w:color w:val="000000"/>
          <w:sz w:val="28"/>
        </w:rPr>
        <w:t xml:space="preserve"> сәйкес, Ақтасты ауылдық округі бойынша жайылымдарды басқару және оларды пайдалану жөніндегі жоспары;</w:t>
      </w:r>
    </w:p>
    <w:p>
      <w:pPr>
        <w:spacing w:after="0"/>
        <w:ind w:left="0"/>
        <w:jc w:val="both"/>
      </w:pPr>
      <w:r>
        <w:rPr>
          <w:rFonts w:ascii="Times New Roman"/>
          <w:b w:val="false"/>
          <w:i w:val="false"/>
          <w:color w:val="000000"/>
          <w:sz w:val="28"/>
        </w:rPr>
        <w:t xml:space="preserve">
      3) осы шешімнің </w:t>
      </w:r>
      <w:r>
        <w:rPr>
          <w:rFonts w:ascii="Times New Roman"/>
          <w:b w:val="false"/>
          <w:i w:val="false"/>
          <w:color w:val="000000"/>
          <w:sz w:val="28"/>
        </w:rPr>
        <w:t>3-қосымшасына</w:t>
      </w:r>
      <w:r>
        <w:rPr>
          <w:rFonts w:ascii="Times New Roman"/>
          <w:b w:val="false"/>
          <w:i w:val="false"/>
          <w:color w:val="000000"/>
          <w:sz w:val="28"/>
        </w:rPr>
        <w:t xml:space="preserve"> сәйкес, Аралтоғай ауылдық округі бойынша жайылымдарды басқару және оларды пайдалану жөніндегі жоспары;</w:t>
      </w:r>
    </w:p>
    <w:p>
      <w:pPr>
        <w:spacing w:after="0"/>
        <w:ind w:left="0"/>
        <w:jc w:val="both"/>
      </w:pPr>
      <w:r>
        <w:rPr>
          <w:rFonts w:ascii="Times New Roman"/>
          <w:b w:val="false"/>
          <w:i w:val="false"/>
          <w:color w:val="000000"/>
          <w:sz w:val="28"/>
        </w:rPr>
        <w:t xml:space="preserve">
      4) осы шешімнің </w:t>
      </w:r>
      <w:r>
        <w:rPr>
          <w:rFonts w:ascii="Times New Roman"/>
          <w:b w:val="false"/>
          <w:i w:val="false"/>
          <w:color w:val="000000"/>
          <w:sz w:val="28"/>
        </w:rPr>
        <w:t>4-қосымшасына</w:t>
      </w:r>
      <w:r>
        <w:rPr>
          <w:rFonts w:ascii="Times New Roman"/>
          <w:b w:val="false"/>
          <w:i w:val="false"/>
          <w:color w:val="000000"/>
          <w:sz w:val="28"/>
        </w:rPr>
        <w:t xml:space="preserve"> сәйкес, Тұмабұлақ ауылдық округі бойынша жайылымдарды басқару және оларды пайдалану жөніндегі жоспары;</w:t>
      </w:r>
    </w:p>
    <w:p>
      <w:pPr>
        <w:spacing w:after="0"/>
        <w:ind w:left="0"/>
        <w:jc w:val="both"/>
      </w:pPr>
      <w:r>
        <w:rPr>
          <w:rFonts w:ascii="Times New Roman"/>
          <w:b w:val="false"/>
          <w:i w:val="false"/>
          <w:color w:val="000000"/>
          <w:sz w:val="28"/>
        </w:rPr>
        <w:t xml:space="preserve">
      5) осы шешімнің </w:t>
      </w:r>
      <w:r>
        <w:rPr>
          <w:rFonts w:ascii="Times New Roman"/>
          <w:b w:val="false"/>
          <w:i w:val="false"/>
          <w:color w:val="000000"/>
          <w:sz w:val="28"/>
        </w:rPr>
        <w:t>5-қосымшасына</w:t>
      </w:r>
      <w:r>
        <w:rPr>
          <w:rFonts w:ascii="Times New Roman"/>
          <w:b w:val="false"/>
          <w:i w:val="false"/>
          <w:color w:val="000000"/>
          <w:sz w:val="28"/>
        </w:rPr>
        <w:t xml:space="preserve"> сәйкес, Әйке ауылдық округі бойынша жайылымдарды басқару және оларды пайдалану жөніндегі жоспары;</w:t>
      </w:r>
    </w:p>
    <w:p>
      <w:pPr>
        <w:spacing w:after="0"/>
        <w:ind w:left="0"/>
        <w:jc w:val="both"/>
      </w:pPr>
      <w:r>
        <w:rPr>
          <w:rFonts w:ascii="Times New Roman"/>
          <w:b w:val="false"/>
          <w:i w:val="false"/>
          <w:color w:val="000000"/>
          <w:sz w:val="28"/>
        </w:rPr>
        <w:t xml:space="preserve">
      6) осы шешімнің </w:t>
      </w:r>
      <w:r>
        <w:rPr>
          <w:rFonts w:ascii="Times New Roman"/>
          <w:b w:val="false"/>
          <w:i w:val="false"/>
          <w:color w:val="000000"/>
          <w:sz w:val="28"/>
        </w:rPr>
        <w:t>6-қосымшасына</w:t>
      </w:r>
      <w:r>
        <w:rPr>
          <w:rFonts w:ascii="Times New Roman"/>
          <w:b w:val="false"/>
          <w:i w:val="false"/>
          <w:color w:val="000000"/>
          <w:sz w:val="28"/>
        </w:rPr>
        <w:t xml:space="preserve"> сәйкес, Жабасақ ауылдық округі бойынша жайылымдарды басқару және оларды пайдалану жөніндегі жоспары;</w:t>
      </w:r>
    </w:p>
    <w:p>
      <w:pPr>
        <w:spacing w:after="0"/>
        <w:ind w:left="0"/>
        <w:jc w:val="both"/>
      </w:pPr>
      <w:r>
        <w:rPr>
          <w:rFonts w:ascii="Times New Roman"/>
          <w:b w:val="false"/>
          <w:i w:val="false"/>
          <w:color w:val="000000"/>
          <w:sz w:val="28"/>
        </w:rPr>
        <w:t xml:space="preserve">
      7) осы шешімнің </w:t>
      </w:r>
      <w:r>
        <w:rPr>
          <w:rFonts w:ascii="Times New Roman"/>
          <w:b w:val="false"/>
          <w:i w:val="false"/>
          <w:color w:val="000000"/>
          <w:sz w:val="28"/>
        </w:rPr>
        <w:t>7-қосымшасына</w:t>
      </w:r>
      <w:r>
        <w:rPr>
          <w:rFonts w:ascii="Times New Roman"/>
          <w:b w:val="false"/>
          <w:i w:val="false"/>
          <w:color w:val="000000"/>
          <w:sz w:val="28"/>
        </w:rPr>
        <w:t xml:space="preserve"> сәйкес, Жамбыл ауылдық округі бойынша жайылымдарды басқару және оларды пайдалану жөніндегі жоспары;</w:t>
      </w:r>
    </w:p>
    <w:p>
      <w:pPr>
        <w:spacing w:after="0"/>
        <w:ind w:left="0"/>
        <w:jc w:val="both"/>
      </w:pPr>
      <w:r>
        <w:rPr>
          <w:rFonts w:ascii="Times New Roman"/>
          <w:b w:val="false"/>
          <w:i w:val="false"/>
          <w:color w:val="000000"/>
          <w:sz w:val="28"/>
        </w:rPr>
        <w:t xml:space="preserve">
      8) осы шешімнің </w:t>
      </w:r>
      <w:r>
        <w:rPr>
          <w:rFonts w:ascii="Times New Roman"/>
          <w:b w:val="false"/>
          <w:i w:val="false"/>
          <w:color w:val="000000"/>
          <w:sz w:val="28"/>
        </w:rPr>
        <w:t>8-қосымшасына</w:t>
      </w:r>
      <w:r>
        <w:rPr>
          <w:rFonts w:ascii="Times New Roman"/>
          <w:b w:val="false"/>
          <w:i w:val="false"/>
          <w:color w:val="000000"/>
          <w:sz w:val="28"/>
        </w:rPr>
        <w:t xml:space="preserve"> сәйкес, Темірбек Жүргенов ауылдық округі бойынша жайылымдарды басқару және оларды пайдалану жөніндегі жоспары;</w:t>
      </w:r>
    </w:p>
    <w:p>
      <w:pPr>
        <w:spacing w:after="0"/>
        <w:ind w:left="0"/>
        <w:jc w:val="both"/>
      </w:pPr>
      <w:r>
        <w:rPr>
          <w:rFonts w:ascii="Times New Roman"/>
          <w:b w:val="false"/>
          <w:i w:val="false"/>
          <w:color w:val="000000"/>
          <w:sz w:val="28"/>
        </w:rPr>
        <w:t xml:space="preserve">
      9) осы шешімнің </w:t>
      </w:r>
      <w:r>
        <w:rPr>
          <w:rFonts w:ascii="Times New Roman"/>
          <w:b w:val="false"/>
          <w:i w:val="false"/>
          <w:color w:val="000000"/>
          <w:sz w:val="28"/>
        </w:rPr>
        <w:t>9-қосымшасына</w:t>
      </w:r>
      <w:r>
        <w:rPr>
          <w:rFonts w:ascii="Times New Roman"/>
          <w:b w:val="false"/>
          <w:i w:val="false"/>
          <w:color w:val="000000"/>
          <w:sz w:val="28"/>
        </w:rPr>
        <w:t xml:space="preserve"> сәйкес, Қайрақты ауылдық округі бойынша жайылымдарды басқару және оларды пайдалану жөніндегі жоспары;</w:t>
      </w:r>
    </w:p>
    <w:p>
      <w:pPr>
        <w:spacing w:after="0"/>
        <w:ind w:left="0"/>
        <w:jc w:val="both"/>
      </w:pPr>
      <w:r>
        <w:rPr>
          <w:rFonts w:ascii="Times New Roman"/>
          <w:b w:val="false"/>
          <w:i w:val="false"/>
          <w:color w:val="000000"/>
          <w:sz w:val="28"/>
        </w:rPr>
        <w:t xml:space="preserve">
      10) осы шешімнің </w:t>
      </w:r>
      <w:r>
        <w:rPr>
          <w:rFonts w:ascii="Times New Roman"/>
          <w:b w:val="false"/>
          <w:i w:val="false"/>
          <w:color w:val="000000"/>
          <w:sz w:val="28"/>
        </w:rPr>
        <w:t>10-қосымшасына</w:t>
      </w:r>
      <w:r>
        <w:rPr>
          <w:rFonts w:ascii="Times New Roman"/>
          <w:b w:val="false"/>
          <w:i w:val="false"/>
          <w:color w:val="000000"/>
          <w:sz w:val="28"/>
        </w:rPr>
        <w:t xml:space="preserve"> сәйкес, Қарабұтақ ауылдық округі бойынша жайылымдарды басқару және оларды пайдалану жөніндегі жоспары;</w:t>
      </w:r>
    </w:p>
    <w:p>
      <w:pPr>
        <w:spacing w:after="0"/>
        <w:ind w:left="0"/>
        <w:jc w:val="both"/>
      </w:pPr>
      <w:r>
        <w:rPr>
          <w:rFonts w:ascii="Times New Roman"/>
          <w:b w:val="false"/>
          <w:i w:val="false"/>
          <w:color w:val="000000"/>
          <w:sz w:val="28"/>
        </w:rPr>
        <w:t xml:space="preserve">
      11) осы шешімнің </w:t>
      </w:r>
      <w:r>
        <w:rPr>
          <w:rFonts w:ascii="Times New Roman"/>
          <w:b w:val="false"/>
          <w:i w:val="false"/>
          <w:color w:val="000000"/>
          <w:sz w:val="28"/>
        </w:rPr>
        <w:t>11-қосымшасына</w:t>
      </w:r>
      <w:r>
        <w:rPr>
          <w:rFonts w:ascii="Times New Roman"/>
          <w:b w:val="false"/>
          <w:i w:val="false"/>
          <w:color w:val="000000"/>
          <w:sz w:val="28"/>
        </w:rPr>
        <w:t xml:space="preserve"> сәйкес, Құмқұдық ауылдық округі бойынша жайылымдарды басқару және оларды пайдалану жөніндегі жоспары;</w:t>
      </w:r>
    </w:p>
    <w:p>
      <w:pPr>
        <w:spacing w:after="0"/>
        <w:ind w:left="0"/>
        <w:jc w:val="both"/>
      </w:pPr>
      <w:r>
        <w:rPr>
          <w:rFonts w:ascii="Times New Roman"/>
          <w:b w:val="false"/>
          <w:i w:val="false"/>
          <w:color w:val="000000"/>
          <w:sz w:val="28"/>
        </w:rPr>
        <w:t xml:space="preserve">
      12) осы шешімнің </w:t>
      </w:r>
      <w:r>
        <w:rPr>
          <w:rFonts w:ascii="Times New Roman"/>
          <w:b w:val="false"/>
          <w:i w:val="false"/>
          <w:color w:val="000000"/>
          <w:sz w:val="28"/>
        </w:rPr>
        <w:t>12-қосымшасына</w:t>
      </w:r>
      <w:r>
        <w:rPr>
          <w:rFonts w:ascii="Times New Roman"/>
          <w:b w:val="false"/>
          <w:i w:val="false"/>
          <w:color w:val="000000"/>
          <w:sz w:val="28"/>
        </w:rPr>
        <w:t xml:space="preserve"> сәйкес, Қызылжұлдыз ауылдық округі бойынша жайылымдарды басқару және оларды пайдалану жөніндегі жоспары;</w:t>
      </w:r>
    </w:p>
    <w:p>
      <w:pPr>
        <w:spacing w:after="0"/>
        <w:ind w:left="0"/>
        <w:jc w:val="both"/>
      </w:pPr>
      <w:r>
        <w:rPr>
          <w:rFonts w:ascii="Times New Roman"/>
          <w:b w:val="false"/>
          <w:i w:val="false"/>
          <w:color w:val="000000"/>
          <w:sz w:val="28"/>
        </w:rPr>
        <w:t xml:space="preserve">
      13) осы шешімнің </w:t>
      </w:r>
      <w:r>
        <w:rPr>
          <w:rFonts w:ascii="Times New Roman"/>
          <w:b w:val="false"/>
          <w:i w:val="false"/>
          <w:color w:val="000000"/>
          <w:sz w:val="28"/>
        </w:rPr>
        <w:t>13-қосымшасына</w:t>
      </w:r>
      <w:r>
        <w:rPr>
          <w:rFonts w:ascii="Times New Roman"/>
          <w:b w:val="false"/>
          <w:i w:val="false"/>
          <w:color w:val="000000"/>
          <w:sz w:val="28"/>
        </w:rPr>
        <w:t xml:space="preserve"> сәйкес, Сарат ауылдық округі бойынша жайылымдарды басқару және оларды пайдалану жөніндегі жоспары;</w:t>
      </w:r>
    </w:p>
    <w:p>
      <w:pPr>
        <w:spacing w:after="0"/>
        <w:ind w:left="0"/>
        <w:jc w:val="both"/>
      </w:pPr>
      <w:r>
        <w:rPr>
          <w:rFonts w:ascii="Times New Roman"/>
          <w:b w:val="false"/>
          <w:i w:val="false"/>
          <w:color w:val="000000"/>
          <w:sz w:val="28"/>
        </w:rPr>
        <w:t xml:space="preserve">
      14) осы шешімнің </w:t>
      </w:r>
      <w:r>
        <w:rPr>
          <w:rFonts w:ascii="Times New Roman"/>
          <w:b w:val="false"/>
          <w:i w:val="false"/>
          <w:color w:val="000000"/>
          <w:sz w:val="28"/>
        </w:rPr>
        <w:t>14-қосымшасына</w:t>
      </w:r>
      <w:r>
        <w:rPr>
          <w:rFonts w:ascii="Times New Roman"/>
          <w:b w:val="false"/>
          <w:i w:val="false"/>
          <w:color w:val="000000"/>
          <w:sz w:val="28"/>
        </w:rPr>
        <w:t xml:space="preserve"> сәйкес, Сұлукөл ауылдық округі бойынша жайылымдарды басқару және оларды пайдалану жөніндегі жоспары;</w:t>
      </w:r>
    </w:p>
    <w:p>
      <w:pPr>
        <w:spacing w:after="0"/>
        <w:ind w:left="0"/>
        <w:jc w:val="both"/>
      </w:pPr>
      <w:r>
        <w:rPr>
          <w:rFonts w:ascii="Times New Roman"/>
          <w:b w:val="false"/>
          <w:i w:val="false"/>
          <w:color w:val="000000"/>
          <w:sz w:val="28"/>
        </w:rPr>
        <w:t xml:space="preserve">
      15) осы шешімнің </w:t>
      </w:r>
      <w:r>
        <w:rPr>
          <w:rFonts w:ascii="Times New Roman"/>
          <w:b w:val="false"/>
          <w:i w:val="false"/>
          <w:color w:val="000000"/>
          <w:sz w:val="28"/>
        </w:rPr>
        <w:t>15-қосымшасына</w:t>
      </w:r>
      <w:r>
        <w:rPr>
          <w:rFonts w:ascii="Times New Roman"/>
          <w:b w:val="false"/>
          <w:i w:val="false"/>
          <w:color w:val="000000"/>
          <w:sz w:val="28"/>
        </w:rPr>
        <w:t xml:space="preserve"> сәйкес, Үшқатты ауылдық округі бойынша жайылымдарды басқару және оларды пайдалану жөніндегі жоспары;</w:t>
      </w:r>
    </w:p>
    <w:bookmarkStart w:name="z4" w:id="2"/>
    <w:p>
      <w:pPr>
        <w:spacing w:after="0"/>
        <w:ind w:left="0"/>
        <w:jc w:val="both"/>
      </w:pPr>
      <w:r>
        <w:rPr>
          <w:rFonts w:ascii="Times New Roman"/>
          <w:b w:val="false"/>
          <w:i w:val="false"/>
          <w:color w:val="000000"/>
          <w:sz w:val="28"/>
        </w:rPr>
        <w:t>
      2. "Әйтеке би аудандық мәслихатының аппараты" ММ-сі заңнамада белгіленген тәртіппен:</w:t>
      </w:r>
    </w:p>
    <w:bookmarkEnd w:id="2"/>
    <w:p>
      <w:pPr>
        <w:spacing w:after="0"/>
        <w:ind w:left="0"/>
        <w:jc w:val="both"/>
      </w:pPr>
      <w:r>
        <w:rPr>
          <w:rFonts w:ascii="Times New Roman"/>
          <w:b w:val="false"/>
          <w:i w:val="false"/>
          <w:color w:val="000000"/>
          <w:sz w:val="28"/>
        </w:rPr>
        <w:t>
      1) осы шешімді Қазақстан Республикасы нормативтік құқықтық актілерінің эталондық бақылау банкінде жариялауды қамтамасыз етсін;</w:t>
      </w:r>
    </w:p>
    <w:p>
      <w:pPr>
        <w:spacing w:after="0"/>
        <w:ind w:left="0"/>
        <w:jc w:val="both"/>
      </w:pPr>
      <w:r>
        <w:rPr>
          <w:rFonts w:ascii="Times New Roman"/>
          <w:b w:val="false"/>
          <w:i w:val="false"/>
          <w:color w:val="000000"/>
          <w:sz w:val="28"/>
        </w:rPr>
        <w:t>
      2) осы шешімді ресми жарияланғаннан кейін Әйтеке би ауданы мәслихатының ресми интернет-ресурсында орналастыруды қамтамасыз етсін.</w:t>
      </w:r>
    </w:p>
    <w:bookmarkStart w:name="z5" w:id="3"/>
    <w:p>
      <w:pPr>
        <w:spacing w:after="0"/>
        <w:ind w:left="0"/>
        <w:jc w:val="both"/>
      </w:pPr>
      <w:r>
        <w:rPr>
          <w:rFonts w:ascii="Times New Roman"/>
          <w:b w:val="false"/>
          <w:i w:val="false"/>
          <w:color w:val="000000"/>
          <w:sz w:val="28"/>
        </w:rPr>
        <w:t>
      3. Осы шешім оның алғашқы ресми жарияланған күнінен кейін күнтізбелік он күн өткен соң қолданысқа енгізіледі.</w:t>
      </w:r>
    </w:p>
    <w:bookmarkEnd w:id="3"/>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Әйтеке би аудандық </w:t>
            </w:r>
          </w:p>
          <w:p>
            <w:pPr>
              <w:spacing w:after="20"/>
              <w:ind w:left="20"/>
              <w:jc w:val="both"/>
            </w:pPr>
          </w:p>
          <w:p>
            <w:pPr>
              <w:spacing w:after="20"/>
              <w:ind w:left="20"/>
              <w:jc w:val="both"/>
            </w:pPr>
            <w:r>
              <w:rPr>
                <w:rFonts w:ascii="Times New Roman"/>
                <w:b w:val="false"/>
                <w:i/>
                <w:color w:val="000000"/>
                <w:sz w:val="20"/>
              </w:rPr>
              <w:t xml:space="preserve">мәслихатының төрағасы: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Д. Сейлханов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Әйтеке би аудандық </w:t>
            </w:r>
            <w:r>
              <w:br/>
            </w:r>
            <w:r>
              <w:rPr>
                <w:rFonts w:ascii="Times New Roman"/>
                <w:b w:val="false"/>
                <w:i w:val="false"/>
                <w:color w:val="000000"/>
                <w:sz w:val="20"/>
              </w:rPr>
              <w:t xml:space="preserve">мәслихатының 2024 жылғы </w:t>
            </w:r>
            <w:r>
              <w:br/>
            </w:r>
            <w:r>
              <w:rPr>
                <w:rFonts w:ascii="Times New Roman"/>
                <w:b w:val="false"/>
                <w:i w:val="false"/>
                <w:color w:val="000000"/>
                <w:sz w:val="20"/>
              </w:rPr>
              <w:t xml:space="preserve">27 наурыздағы № 177 шешіміне </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Ақкөл ауылдық округінде жайылымдарды басқару және оларды пайдалану жөніндегі 2024-2025 жылдарға арналған жоспар</w:t>
      </w:r>
    </w:p>
    <w:p>
      <w:pPr>
        <w:spacing w:after="0"/>
        <w:ind w:left="0"/>
        <w:jc w:val="both"/>
      </w:pPr>
      <w:r>
        <w:rPr>
          <w:rFonts w:ascii="Times New Roman"/>
          <w:b w:val="false"/>
          <w:i w:val="false"/>
          <w:color w:val="000000"/>
          <w:sz w:val="28"/>
        </w:rPr>
        <w:t xml:space="preserve">
      Осы Ақкөл ауылдық округінде жайылымдарды басқару және оларды пайдалану жөніндегі 2024-2025 жылдарға арналған жоспар (бұдан әрі -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 – Қазақстан Республикасының Ауылшаруашылығы министрінің 2017 жылдың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 құқықтық актілерді мемлекеттік тіркеу тізілімінде № 15090 болып тіркелген), Қазақстан Республикасының Ауыл шаруашылығы министрінің 14 сәуірдегі № 3-3/332 "Жайылымдардың жалпы алаңына жүктеменің рұқсат етілген шекті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азыққа қажеттілікті тұрақты қамтамасыз ету және жайылымдардың тозуын болдырмау мақсатында қабылданады.</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Ақкөл ауылдық округі аумағында жер санаттары, жер учаскелерінің меншік иелері және жер пайдаланушылар бөлінісінде жайылымдардың орналасу схемасы (картасы) (</w:t>
      </w:r>
      <w:r>
        <w:rPr>
          <w:rFonts w:ascii="Times New Roman"/>
          <w:b w:val="false"/>
          <w:i w:val="false"/>
          <w:color w:val="000000"/>
          <w:sz w:val="28"/>
        </w:rPr>
        <w:t>1-қосымша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3)жайылымдардың, оның ішінде маусымдық, жайылымдық инфрақұрылым объектілерінің сыртқы және ішкі шекаралары мен алаңдары белгіленген карта (</w:t>
      </w:r>
      <w:r>
        <w:rPr>
          <w:rFonts w:ascii="Times New Roman"/>
          <w:b w:val="false"/>
          <w:i w:val="false"/>
          <w:color w:val="000000"/>
          <w:sz w:val="28"/>
        </w:rPr>
        <w:t>3-қосымша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Ауыл шаруашылығы жануарларын жаю мен жүріп-тұрудың маусымдық бағыттарын белгілейтін жайылымдарды пайдалану жөніндегі күнтізбелік кесте (</w:t>
      </w:r>
      <w:r>
        <w:rPr>
          <w:rFonts w:ascii="Times New Roman"/>
          <w:b w:val="false"/>
          <w:i w:val="false"/>
          <w:color w:val="000000"/>
          <w:sz w:val="28"/>
        </w:rPr>
        <w:t>5-қосымша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Жоспар жайылымдарды геоботаникалық тексерудің жай-күйі туралы мәліметтерді, ветеринариялық-санитариялық объектілер туралы мәліметтерді, ауыл шаруашылығы жануарларының мал басының саны туралы деректерді, олардың иелерін көрсете отырып қабылданды - және (немесе) заңды тұлғалар ұсынған өзге де деректер туралы мәліметтерді, ауыл шаруашылығы жануарларының түрлері мен жыныстық-жас топтары бойынша қалыптастырылған табындардың, отарлардың, табындардың саны туралы деректерді, шалғайдағы жайылымдарда жаю үшін ауыл шаруашылығы жануарларының мал басын қалыптастыру туралы мәліметтерді, мәдени және аридті жайылымдарда ауыл шаруашылығы жануарларын жаю ерекшеліктері туралы мәліметтерді, малды айдауға арналған сервитуттар туралы мәліметтерді және мемлекеттік органдар, жеке және (немесе) заңды тұлғалар берген.</w:t>
      </w:r>
    </w:p>
    <w:p>
      <w:pPr>
        <w:spacing w:after="0"/>
        <w:ind w:left="0"/>
        <w:jc w:val="both"/>
      </w:pPr>
      <w:r>
        <w:rPr>
          <w:rFonts w:ascii="Times New Roman"/>
          <w:b w:val="false"/>
          <w:i w:val="false"/>
          <w:color w:val="000000"/>
          <w:sz w:val="28"/>
        </w:rPr>
        <w:t>
      Әкімшілік-аумақтық бөлініс бойынша Ақкөл ауылдық округінде 1 ауылдық елді мекен бар.</w:t>
      </w:r>
    </w:p>
    <w:p>
      <w:pPr>
        <w:spacing w:after="0"/>
        <w:ind w:left="0"/>
        <w:jc w:val="both"/>
      </w:pPr>
      <w:r>
        <w:rPr>
          <w:rFonts w:ascii="Times New Roman"/>
          <w:b w:val="false"/>
          <w:i w:val="false"/>
          <w:color w:val="000000"/>
          <w:sz w:val="28"/>
        </w:rPr>
        <w:t>
      Ақкөл ауылдық округінің жалпы көлемі 180005 гектар, оның ішінде жайылым жерлері –135606 га, 0 га басқа алқаптар.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109079 гектар;</w:t>
      </w:r>
    </w:p>
    <w:p>
      <w:pPr>
        <w:spacing w:after="0"/>
        <w:ind w:left="0"/>
        <w:jc w:val="both"/>
      </w:pPr>
      <w:r>
        <w:rPr>
          <w:rFonts w:ascii="Times New Roman"/>
          <w:b w:val="false"/>
          <w:i w:val="false"/>
          <w:color w:val="000000"/>
          <w:sz w:val="28"/>
        </w:rPr>
        <w:t>
      елді мекендердің жері – 28350 гектар;</w:t>
      </w:r>
    </w:p>
    <w:p>
      <w:pPr>
        <w:spacing w:after="0"/>
        <w:ind w:left="0"/>
        <w:jc w:val="both"/>
      </w:pPr>
      <w:r>
        <w:rPr>
          <w:rFonts w:ascii="Times New Roman"/>
          <w:b w:val="false"/>
          <w:i w:val="false"/>
          <w:color w:val="000000"/>
          <w:sz w:val="28"/>
        </w:rPr>
        <w:t>
      қордағы жерлер–42576 гектар.</w:t>
      </w:r>
    </w:p>
    <w:p>
      <w:pPr>
        <w:spacing w:after="0"/>
        <w:ind w:left="0"/>
        <w:jc w:val="both"/>
      </w:pPr>
      <w:r>
        <w:rPr>
          <w:rFonts w:ascii="Times New Roman"/>
          <w:b w:val="false"/>
          <w:i w:val="false"/>
          <w:color w:val="000000"/>
          <w:sz w:val="28"/>
        </w:rPr>
        <w:t>
      Табиғи жағдайлар бойынша Ақкөл ауылдық окургі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w:t>
      </w:r>
    </w:p>
    <w:p>
      <w:pPr>
        <w:spacing w:after="0"/>
        <w:ind w:left="0"/>
        <w:jc w:val="both"/>
      </w:pPr>
      <w:r>
        <w:rPr>
          <w:rFonts w:ascii="Times New Roman"/>
          <w:b w:val="false"/>
          <w:i w:val="false"/>
          <w:color w:val="000000"/>
          <w:sz w:val="28"/>
        </w:rPr>
        <w:t>
      Топырағы ашық қызыл қоңыр, аз гумусты.</w:t>
      </w:r>
    </w:p>
    <w:p>
      <w:pPr>
        <w:spacing w:after="0"/>
        <w:ind w:left="0"/>
        <w:jc w:val="both"/>
      </w:pPr>
      <w:r>
        <w:rPr>
          <w:rFonts w:ascii="Times New Roman"/>
          <w:b w:val="false"/>
          <w:i w:val="false"/>
          <w:color w:val="000000"/>
          <w:sz w:val="28"/>
        </w:rPr>
        <w:t>
      2024 жылдың 1 қаңтарына Ақкөл ауылында (халықтың жеке ауласы) ірі қара 814 бас, оның ішінде аналық мал басы 500 бас, 2401 бас ұсақ мал, 162 бас жылқы бар. Оның ішінде:</w:t>
      </w:r>
    </w:p>
    <w:p>
      <w:pPr>
        <w:spacing w:after="0"/>
        <w:ind w:left="0"/>
        <w:jc w:val="both"/>
      </w:pPr>
      <w:r>
        <w:rPr>
          <w:rFonts w:ascii="Times New Roman"/>
          <w:b w:val="false"/>
          <w:i w:val="false"/>
          <w:color w:val="000000"/>
          <w:sz w:val="28"/>
        </w:rPr>
        <w:t>
      Жайылым көлемі 27270 гектар.</w:t>
      </w:r>
    </w:p>
    <w:p>
      <w:pPr>
        <w:spacing w:after="0"/>
        <w:ind w:left="0"/>
        <w:jc w:val="both"/>
      </w:pPr>
      <w:r>
        <w:rPr>
          <w:rFonts w:ascii="Times New Roman"/>
          <w:b w:val="false"/>
          <w:i w:val="false"/>
          <w:color w:val="000000"/>
          <w:sz w:val="28"/>
        </w:rPr>
        <w:t>
      Ақкөл ауылдық округінің шаруа қожалықтарындағы мал басы: ірі қара 2432 бас, ұсақ қара 3259 бас, 2154 бас жылқы.</w:t>
      </w:r>
    </w:p>
    <w:p>
      <w:pPr>
        <w:spacing w:after="0"/>
        <w:ind w:left="0"/>
        <w:jc w:val="both"/>
      </w:pPr>
      <w:r>
        <w:rPr>
          <w:rFonts w:ascii="Times New Roman"/>
          <w:b w:val="false"/>
          <w:i w:val="false"/>
          <w:color w:val="000000"/>
          <w:sz w:val="28"/>
        </w:rPr>
        <w:t>
      Шаруа қожалықтарының жайылым алаңы 78280 гектарды құрайды.</w:t>
      </w:r>
    </w:p>
    <w:p>
      <w:pPr>
        <w:spacing w:after="0"/>
        <w:ind w:left="0"/>
        <w:jc w:val="both"/>
      </w:pPr>
      <w:r>
        <w:rPr>
          <w:rFonts w:ascii="Times New Roman"/>
          <w:b w:val="false"/>
          <w:i w:val="false"/>
          <w:color w:val="000000"/>
          <w:sz w:val="28"/>
        </w:rPr>
        <w:t>
      Ақкөл ауылдық округі бойынша ауылшаруашылығы малдарын қамтамасыз ету үшін барлығы 108336 гектар жайылымдық жерлер бар. Елді мекеншегінде 27270 гектар жайылым бар.</w:t>
      </w:r>
    </w:p>
    <w:p>
      <w:pPr>
        <w:spacing w:after="0"/>
        <w:ind w:left="0"/>
        <w:jc w:val="both"/>
      </w:pPr>
      <w:r>
        <w:rPr>
          <w:rFonts w:ascii="Times New Roman"/>
          <w:b w:val="false"/>
          <w:i w:val="false"/>
          <w:color w:val="000000"/>
          <w:sz w:val="28"/>
        </w:rPr>
        <w:t>
      Ақкөл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15-бабына</w:t>
      </w:r>
      <w:r>
        <w:rPr>
          <w:rFonts w:ascii="Times New Roman"/>
          <w:b w:val="false"/>
          <w:i w:val="false"/>
          <w:color w:val="000000"/>
          <w:sz w:val="28"/>
        </w:rPr>
        <w:t xml:space="preserve"> сәйкес жергілікті халықтың мұқтаждығы үшін (Ақкөл а.) ауылшаруашылығы жануарларының аналық (сауын) мал басын ұстау бойынша 4000 га көлемінде, жүктеме нормасы 10 га/бас болғанда қажеттілік туындап отырған жоқ. </w:t>
      </w:r>
    </w:p>
    <w:p>
      <w:pPr>
        <w:spacing w:after="0"/>
        <w:ind w:left="0"/>
        <w:jc w:val="both"/>
      </w:pPr>
      <w:r>
        <w:rPr>
          <w:rFonts w:ascii="Times New Roman"/>
          <w:b w:val="false"/>
          <w:i w:val="false"/>
          <w:color w:val="000000"/>
          <w:sz w:val="28"/>
        </w:rPr>
        <w:t>
      Жергілікті халықтың басқа ауылшаруашылығы малдарын жаю бойынша жайылымдық жерлердің қажеттілігі туындап отырған жоқ, ІҚМ басына жүктеме нормасы - 10 га/бас болғанда., ұсақ мал – 2 га/бас., жылқы –12 га/бас.</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ІҚМ үшін-814 бас. * 0,8 га/бас* 10 га =6512 га;</w:t>
      </w:r>
    </w:p>
    <w:p>
      <w:pPr>
        <w:spacing w:after="0"/>
        <w:ind w:left="0"/>
        <w:jc w:val="both"/>
      </w:pPr>
      <w:r>
        <w:rPr>
          <w:rFonts w:ascii="Times New Roman"/>
          <w:b w:val="false"/>
          <w:i w:val="false"/>
          <w:color w:val="000000"/>
          <w:sz w:val="28"/>
        </w:rPr>
        <w:t>
      ұсақ мал үшін-2401 бас. * 0,1 га/бас * 2 га =480,2 га;</w:t>
      </w:r>
    </w:p>
    <w:p>
      <w:pPr>
        <w:spacing w:after="0"/>
        <w:ind w:left="0"/>
        <w:jc w:val="both"/>
      </w:pPr>
      <w:r>
        <w:rPr>
          <w:rFonts w:ascii="Times New Roman"/>
          <w:b w:val="false"/>
          <w:i w:val="false"/>
          <w:color w:val="000000"/>
          <w:sz w:val="28"/>
        </w:rPr>
        <w:t>
      жылқы үшін-162 бас. * 1,0 га/бас * 12 га = 1944 га;</w:t>
      </w:r>
    </w:p>
    <w:p>
      <w:pPr>
        <w:spacing w:after="0"/>
        <w:ind w:left="0"/>
        <w:jc w:val="both"/>
      </w:pPr>
      <w:r>
        <w:rPr>
          <w:rFonts w:ascii="Times New Roman"/>
          <w:b w:val="false"/>
          <w:i w:val="false"/>
          <w:color w:val="000000"/>
          <w:sz w:val="28"/>
        </w:rPr>
        <w:t>
      6512 га + 480,2 га + 1944 га =8936,2 га.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Ақкөл ауылдық округінде жайылымдарды басқару және оларды пайдалану жөніндегі 2024-2025 жылдарға арналған жоспарға 1 – қосымша</w:t>
            </w:r>
          </w:p>
        </w:tc>
      </w:tr>
    </w:tbl>
    <w:p>
      <w:pPr>
        <w:spacing w:after="0"/>
        <w:ind w:left="0"/>
        <w:jc w:val="left"/>
      </w:pPr>
      <w:r>
        <w:rPr>
          <w:rFonts w:ascii="Times New Roman"/>
          <w:b/>
          <w:i w:val="false"/>
          <w:color w:val="000000"/>
        </w:rPr>
        <w:t xml:space="preserve"> Ақкөл ауылдық округінің аумағында құқық белгілейтін құжаттар негізінде жер санаттары, жер учаскелерінің меншік иелері және жер пайдаланушылар бөлінісінде жайылымдардың орналасу схемасы (картасы)</w:t>
      </w:r>
    </w:p>
    <w:p>
      <w:pPr>
        <w:spacing w:after="0"/>
        <w:ind w:left="0"/>
        <w:jc w:val="left"/>
      </w:pPr>
      <w:r>
        <w:br/>
      </w:r>
    </w:p>
    <w:p>
      <w:pPr>
        <w:spacing w:after="0"/>
        <w:ind w:left="0"/>
        <w:jc w:val="both"/>
      </w:pPr>
      <w:r>
        <w:drawing>
          <wp:inline distT="0" distB="0" distL="0" distR="0">
            <wp:extent cx="7366000" cy="718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366000" cy="718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Ақкөл ауылдық округі аумағындағы жер учаскелерінің меншік иелері тізімі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"ALT&amp;ZAQ"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"Агайындылар"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"Адал"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"Аймахан"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"Акбота"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"Әкежан ауылы"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"Ақзинет"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"Алаша"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"Аманкул"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"Асель"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"Асылхан"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"Байдалы"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"Батыр"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"Бопай"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"Ерлан"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"Жайсаң"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"Жалгасбай"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"Жанабай"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"Жантуар"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"Қазыби"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"Қайрат-Агро"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"Қаракесек"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"Каусар"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"Кожахмет"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"Қонысбай"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"Мади"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"Максат"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"Маулет"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"Нагашыбай"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"Нуржигит"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"Саймақан"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"Темирбек"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"Турлыбай"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"Шахан"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"Шобан"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"AGKOL RANCH"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"Берик-АБ"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108336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бас малға жүктеме нормасы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 (га)</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p>
            <w:pPr>
              <w:spacing w:after="20"/>
              <w:ind w:left="20"/>
              <w:jc w:val="both"/>
            </w:pPr>
            <w:r>
              <w:rPr>
                <w:rFonts w:ascii="Times New Roman"/>
                <w:b w:val="false"/>
                <w:i w:val="false"/>
                <w:color w:val="000000"/>
                <w:sz w:val="20"/>
              </w:rPr>
              <w:t>
(га)</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3007,6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17276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1480,8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1107,2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45955,8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Ақкөл ауылдық округі бойынша елді мекендер бөлінісінде ІҚМ аналық (сауын) мал басын орналастыру үшін жайылымдарды бөлу жөніндегі мәліметтер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мал басы нормасы,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1бас малға жүктеме нормасы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+23270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+23270</w:t>
            </w:r>
          </w:p>
        </w:tc>
      </w:tr>
    </w:tbl>
    <w:p>
      <w:pPr>
        <w:spacing w:after="0"/>
        <w:ind w:left="0"/>
        <w:jc w:val="left"/>
      </w:pPr>
      <w:r>
        <w:rPr>
          <w:rFonts w:ascii="Times New Roman"/>
          <w:b/>
          <w:i w:val="false"/>
          <w:color w:val="000000"/>
        </w:rPr>
        <w:t xml:space="preserve"> Ақкөл ауылдық округі бойынша жер учаскелерінің меншік иелері бөлігінде ауыл шаруашылығы малдарының басын орналастыру үшін жайылымдарды қайта бөлу жөніндегі мәліметтер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болуы түрлері бойынша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мал басы нормасы,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1бас малға жүктеме нормасы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 бөлу</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8936,2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8936,2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Ақкөл ауылдық округінде жайылымдарды басқару және оларды пайдалану жөніндегі 2024-2025 жылдарға арналған жоспарға 2 – қосымша</w:t>
            </w:r>
          </w:p>
        </w:tc>
      </w:tr>
    </w:tbl>
    <w:p>
      <w:pPr>
        <w:spacing w:after="0"/>
        <w:ind w:left="0"/>
        <w:jc w:val="left"/>
      </w:pPr>
      <w:r>
        <w:rPr>
          <w:rFonts w:ascii="Times New Roman"/>
          <w:b/>
          <w:i w:val="false"/>
          <w:color w:val="000000"/>
        </w:rPr>
        <w:t xml:space="preserve"> Жайылым айналымдарының қолайлы схемалары Ақкөл ауылдық округі үшін қолайлы жайылым айналымдарының схемасы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қоршау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 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Ақкөл ауылдық округінде жайылымдарды басқару және оларды пайдалану жөніндегі 2024-2025 жылдарға арналған жоспарға 3 – қосымша</w:t>
            </w:r>
          </w:p>
        </w:tc>
      </w:tr>
    </w:tbl>
    <w:p>
      <w:pPr>
        <w:spacing w:after="0"/>
        <w:ind w:left="0"/>
        <w:jc w:val="left"/>
      </w:pPr>
      <w:r>
        <w:rPr>
          <w:rFonts w:ascii="Times New Roman"/>
          <w:b/>
          <w:i w:val="false"/>
          <w:color w:val="000000"/>
        </w:rPr>
        <w:t xml:space="preserve"> Жайылымдардың сыртқы және ішкі шекаралары мен алаңдары көрсетілген карта, оның ішінде маусымдық, жайылымдық инфрақұрылым объектілері</w:t>
      </w:r>
    </w:p>
    <w:p>
      <w:pPr>
        <w:spacing w:after="0"/>
        <w:ind w:left="0"/>
        <w:jc w:val="left"/>
      </w:pPr>
      <w:r>
        <w:br/>
      </w:r>
    </w:p>
    <w:p>
      <w:pPr>
        <w:spacing w:after="0"/>
        <w:ind w:left="0"/>
        <w:jc w:val="both"/>
      </w:pPr>
      <w:r>
        <w:drawing>
          <wp:inline distT="0" distB="0" distL="0" distR="0">
            <wp:extent cx="7340600" cy="848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340600" cy="848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Ақкөл ауылдық округінде жайылымдарды басқару және оларды пайдалану жөніндегі 2024-2025 жылдарға арналған жоспарға 4 –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both"/>
      </w:pPr>
      <w:r>
        <w:rPr>
          <w:rFonts w:ascii="Times New Roman"/>
          <w:b w:val="false"/>
          <w:i w:val="false"/>
          <w:color w:val="000000"/>
          <w:sz w:val="28"/>
        </w:rPr>
        <w:t xml:space="preserve">
      Бір ауыл шаруашылығы жануарына су тұтынудың орташа тәуліктік нормасы Қазақстан Республикасы Премьер-Министрінің орынбасары – Қазақстан Республикасының Ауыл шаруашылығы министрінің 2016 жылғы 30 желтоқсандағы № 545 </w:t>
      </w:r>
      <w:r>
        <w:rPr>
          <w:rFonts w:ascii="Times New Roman"/>
          <w:b w:val="false"/>
          <w:i w:val="false"/>
          <w:color w:val="000000"/>
          <w:sz w:val="28"/>
        </w:rPr>
        <w:t>бұйрығымен</w:t>
      </w:r>
      <w:r>
        <w:rPr>
          <w:rFonts w:ascii="Times New Roman"/>
          <w:b w:val="false"/>
          <w:i w:val="false"/>
          <w:color w:val="000000"/>
          <w:sz w:val="28"/>
        </w:rPr>
        <w:t xml:space="preserve"> бекітілген "Су тұтынудың және су бұрудың үлестік нормаларын әзірлеу жөніндегі әдістемеге" сәйкес (Нормативтік құқықтық актілерді мемлекеттік тіркеу тізілімінде № 14827 болып тіркелген) анықталады. </w:t>
      </w:r>
    </w:p>
    <w:p>
      <w:pPr>
        <w:spacing w:after="0"/>
        <w:ind w:left="0"/>
        <w:jc w:val="both"/>
      </w:pPr>
      <w:r>
        <w:rPr>
          <w:rFonts w:ascii="Times New Roman"/>
          <w:b w:val="false"/>
          <w:i w:val="false"/>
          <w:color w:val="000000"/>
          <w:sz w:val="28"/>
        </w:rPr>
        <w:t>
      Ақкөл ауылдық округі аумағында суару немесе суландыру каналдары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391400" cy="768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391400" cy="768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Ақкөл ауылдық округінде 2024-2025 жылдарға арналған жайылымдарды және оларды пайдалану басқару жөніндегі жоспарға 5-қосымша</w:t>
            </w:r>
          </w:p>
        </w:tc>
      </w:tr>
    </w:tbl>
    <w:p>
      <w:pPr>
        <w:spacing w:after="0"/>
        <w:ind w:left="0"/>
        <w:jc w:val="left"/>
      </w:pPr>
      <w:r>
        <w:rPr>
          <w:rFonts w:ascii="Times New Roman"/>
          <w:b/>
          <w:i w:val="false"/>
          <w:color w:val="000000"/>
        </w:rPr>
        <w:t xml:space="preserve"> Ауыл шаруашылығы жануарларын жаю мен қозғалудың маусымдық бағыттарын белгілейтін жайылымдарды пайдалану жөніндегі күнтізбелік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2024-2025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Әйтеке би аудандық </w:t>
            </w:r>
            <w:r>
              <w:br/>
            </w:r>
            <w:r>
              <w:rPr>
                <w:rFonts w:ascii="Times New Roman"/>
                <w:b w:val="false"/>
                <w:i w:val="false"/>
                <w:color w:val="000000"/>
                <w:sz w:val="20"/>
              </w:rPr>
              <w:t xml:space="preserve">мәслихатының 2024 жылғы </w:t>
            </w:r>
            <w:r>
              <w:br/>
            </w:r>
            <w:r>
              <w:rPr>
                <w:rFonts w:ascii="Times New Roman"/>
                <w:b w:val="false"/>
                <w:i w:val="false"/>
                <w:color w:val="000000"/>
                <w:sz w:val="20"/>
              </w:rPr>
              <w:t xml:space="preserve">27 наурыздағы № 177 шешіміне </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Ақтасты ауылдық округінде жайылымдарды басқару және оларды пайдалану жөніндегі 2024-2025 жылдарға арналған жоспар</w:t>
      </w:r>
    </w:p>
    <w:p>
      <w:pPr>
        <w:spacing w:after="0"/>
        <w:ind w:left="0"/>
        <w:jc w:val="both"/>
      </w:pPr>
      <w:r>
        <w:rPr>
          <w:rFonts w:ascii="Times New Roman"/>
          <w:b w:val="false"/>
          <w:i w:val="false"/>
          <w:color w:val="000000"/>
          <w:sz w:val="28"/>
        </w:rPr>
        <w:t xml:space="preserve">
      Осы Ақтасты ауылдық округінде жайылымдарды басқару және оларды пайдалану жөніндегі 2024-2025 жылдарға арналған жоспар (бұдан әрі -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 – Қазақстан Республикасының Ауылшаруашылығы министрінің 2017 жылдың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 құқықтық актілерді мемлекеттік тіркеу тізілімінде № 15090 болып тіркелген), Қазақстан Республикасының Ауыл шаруашылығы министрінің 14 сәуірдегі № 3-3/332 "Жайылымдардың жалпы алаңына жүктеменің рұқсат етілген шекті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азыққа қажеттілікті тұрақты қамтамасыз ету және жайылымдардың тозуын болдырмау мақсатында қабылданады.</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Ақтасты ауылдық округі аумағында жер санаттары, жер учаскелерінің меншік иелері және жер пайдаланушылар бөлінісінде жайылымдардың орналасу схемасы (картасы) (</w:t>
      </w:r>
      <w:r>
        <w:rPr>
          <w:rFonts w:ascii="Times New Roman"/>
          <w:b w:val="false"/>
          <w:i w:val="false"/>
          <w:color w:val="000000"/>
          <w:sz w:val="28"/>
        </w:rPr>
        <w:t>1-қосымша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жайылымдық инфрақұрылым объектілерінің сыртқы және ішкі шекаралары мен алаңдары белгіленген карта (</w:t>
      </w:r>
      <w:r>
        <w:rPr>
          <w:rFonts w:ascii="Times New Roman"/>
          <w:b w:val="false"/>
          <w:i w:val="false"/>
          <w:color w:val="000000"/>
          <w:sz w:val="28"/>
        </w:rPr>
        <w:t>3-қосымша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Ауыл шаруашылығы жануарларын жаю мен жүріп-тұрудың маусымдық бағыттарын белгілейтін жайылымдарды пайдалану жөніндегі күнтізбелік кесте (</w:t>
      </w:r>
      <w:r>
        <w:rPr>
          <w:rFonts w:ascii="Times New Roman"/>
          <w:b w:val="false"/>
          <w:i w:val="false"/>
          <w:color w:val="000000"/>
          <w:sz w:val="28"/>
        </w:rPr>
        <w:t>5-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Жоспар жайылымдарды геоботаникалық тексерудің жай-күйі туралы мәліметтерді, ветеринариялық-санитариялық объектілер туралы мәліметтерді, ауыл шаруашылығы жануарларының мал басының саны туралы деректерді, олардың иелерін көрсете отырып қабылданды - және (немесе) заңды тұлғалар ұсынған өзге де деректер туралы мәліметтерді, ауыл шаруашылығы жануарларының түрлері мен жыныстық-жас топтары бойынша қалыптастырылған табындардың, отарлардың, табындардың саны туралы деректерді, шалғайдағы жайылымдарда жаю үшін ауыл шаруашылығы жануарларының мал басын қалыптастыру туралы мәліметтерді, мәдени және аридті жайылымдарда ауыл шаруашылығы жануарларын жаю ерекшеліктері туралы мәліметтерді, малды айдауға арналған сервитуттар туралы мәліметтерді және мемлекеттік органдар, жеке және (немесе) заңды тұлғалар берген.</w:t>
      </w:r>
    </w:p>
    <w:p>
      <w:pPr>
        <w:spacing w:after="0"/>
        <w:ind w:left="0"/>
        <w:jc w:val="both"/>
      </w:pPr>
      <w:r>
        <w:rPr>
          <w:rFonts w:ascii="Times New Roman"/>
          <w:b w:val="false"/>
          <w:i w:val="false"/>
          <w:color w:val="000000"/>
          <w:sz w:val="28"/>
        </w:rPr>
        <w:t>
      Әкімшілік-аумақтық бөлініс бойынша Ақтасты ауылдық округінде 2 ауылдық елді мекен бар.</w:t>
      </w:r>
    </w:p>
    <w:p>
      <w:pPr>
        <w:spacing w:after="0"/>
        <w:ind w:left="0"/>
        <w:jc w:val="both"/>
      </w:pPr>
      <w:r>
        <w:rPr>
          <w:rFonts w:ascii="Times New Roman"/>
          <w:b w:val="false"/>
          <w:i w:val="false"/>
          <w:color w:val="000000"/>
          <w:sz w:val="28"/>
        </w:rPr>
        <w:t>
      Ақтасты ауылдық округі аумағының жалпы көлемі 402162 гектар, оның ішінде жайылым жерлері –147023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–93189 гектар;</w:t>
      </w:r>
    </w:p>
    <w:p>
      <w:pPr>
        <w:spacing w:after="0"/>
        <w:ind w:left="0"/>
        <w:jc w:val="both"/>
      </w:pPr>
      <w:r>
        <w:rPr>
          <w:rFonts w:ascii="Times New Roman"/>
          <w:b w:val="false"/>
          <w:i w:val="false"/>
          <w:color w:val="000000"/>
          <w:sz w:val="28"/>
        </w:rPr>
        <w:t>
      елді мекендердің жері – 57136 гектар;</w:t>
      </w:r>
    </w:p>
    <w:p>
      <w:pPr>
        <w:spacing w:after="0"/>
        <w:ind w:left="0"/>
        <w:jc w:val="both"/>
      </w:pPr>
      <w:r>
        <w:rPr>
          <w:rFonts w:ascii="Times New Roman"/>
          <w:b w:val="false"/>
          <w:i w:val="false"/>
          <w:color w:val="000000"/>
          <w:sz w:val="28"/>
        </w:rPr>
        <w:t>
      өнеркәсіп жерлері – 2412 гектар;</w:t>
      </w:r>
    </w:p>
    <w:p>
      <w:pPr>
        <w:spacing w:after="0"/>
        <w:ind w:left="0"/>
        <w:jc w:val="both"/>
      </w:pPr>
      <w:r>
        <w:rPr>
          <w:rFonts w:ascii="Times New Roman"/>
          <w:b w:val="false"/>
          <w:i w:val="false"/>
          <w:color w:val="000000"/>
          <w:sz w:val="28"/>
        </w:rPr>
        <w:t>
      қордағы жерлер-249425 гектар.</w:t>
      </w:r>
    </w:p>
    <w:p>
      <w:pPr>
        <w:spacing w:after="0"/>
        <w:ind w:left="0"/>
        <w:jc w:val="both"/>
      </w:pPr>
      <w:r>
        <w:rPr>
          <w:rFonts w:ascii="Times New Roman"/>
          <w:b w:val="false"/>
          <w:i w:val="false"/>
          <w:color w:val="000000"/>
          <w:sz w:val="28"/>
        </w:rPr>
        <w:t>
      Табиғи жағдайлар бойынша Ақтасты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 Топырағы ашық қызыл қоңыр, аз гумусты.</w:t>
      </w:r>
    </w:p>
    <w:p>
      <w:pPr>
        <w:spacing w:after="0"/>
        <w:ind w:left="0"/>
        <w:jc w:val="both"/>
      </w:pPr>
      <w:r>
        <w:rPr>
          <w:rFonts w:ascii="Times New Roman"/>
          <w:b w:val="false"/>
          <w:i w:val="false"/>
          <w:color w:val="000000"/>
          <w:sz w:val="28"/>
        </w:rPr>
        <w:t>
      2024 жылдың 1 қаңтарына Ақтасты ауылдық округінде (халықтың жеке ауласы) ірі қара 1084 бас, оның ішінде аналық мал басы 597 бас, 2200 бас ұсақ мал, 567 бас жылқы бар. Оның ішінде:</w:t>
      </w:r>
    </w:p>
    <w:p>
      <w:pPr>
        <w:spacing w:after="0"/>
        <w:ind w:left="0"/>
        <w:jc w:val="both"/>
      </w:pPr>
      <w:r>
        <w:rPr>
          <w:rFonts w:ascii="Times New Roman"/>
          <w:b w:val="false"/>
          <w:i w:val="false"/>
          <w:color w:val="000000"/>
          <w:sz w:val="28"/>
        </w:rPr>
        <w:t>
      Ақтасты ауылында:</w:t>
      </w:r>
    </w:p>
    <w:p>
      <w:pPr>
        <w:spacing w:after="0"/>
        <w:ind w:left="0"/>
        <w:jc w:val="both"/>
      </w:pPr>
      <w:r>
        <w:rPr>
          <w:rFonts w:ascii="Times New Roman"/>
          <w:b w:val="false"/>
          <w:i w:val="false"/>
          <w:color w:val="000000"/>
          <w:sz w:val="28"/>
        </w:rPr>
        <w:t>
      ірі қара мал 518 бас, оның ішінде аналық мал 285 бас, ұсақ мал 897 бас, жылқы 241 бас. Жайылым көлемі 26112 гектар.</w:t>
      </w:r>
    </w:p>
    <w:p>
      <w:pPr>
        <w:spacing w:after="0"/>
        <w:ind w:left="0"/>
        <w:jc w:val="both"/>
      </w:pPr>
      <w:r>
        <w:rPr>
          <w:rFonts w:ascii="Times New Roman"/>
          <w:b w:val="false"/>
          <w:i w:val="false"/>
          <w:color w:val="000000"/>
          <w:sz w:val="28"/>
        </w:rPr>
        <w:t>
      Толыбай ауылында:</w:t>
      </w:r>
    </w:p>
    <w:p>
      <w:pPr>
        <w:spacing w:after="0"/>
        <w:ind w:left="0"/>
        <w:jc w:val="both"/>
      </w:pPr>
      <w:r>
        <w:rPr>
          <w:rFonts w:ascii="Times New Roman"/>
          <w:b w:val="false"/>
          <w:i w:val="false"/>
          <w:color w:val="000000"/>
          <w:sz w:val="28"/>
        </w:rPr>
        <w:t>
      ірі қара мал 566 бас, оның ішінде аналық мал 312 бас, ұсақ мал 1303 бас, жылқы 326 бас. Жайылым көлемі 30477 гектар.</w:t>
      </w:r>
    </w:p>
    <w:p>
      <w:pPr>
        <w:spacing w:after="0"/>
        <w:ind w:left="0"/>
        <w:jc w:val="both"/>
      </w:pPr>
      <w:r>
        <w:rPr>
          <w:rFonts w:ascii="Times New Roman"/>
          <w:b w:val="false"/>
          <w:i w:val="false"/>
          <w:color w:val="000000"/>
          <w:sz w:val="28"/>
        </w:rPr>
        <w:t>
      Ақтасты ауылдық округінің ЖШС, АҚ, шаруа қожалықтарындағы мал басы: ірі қара 1339 бас, ұсақ қара 404 бас, 2004 бас жылқы.</w:t>
      </w:r>
    </w:p>
    <w:p>
      <w:pPr>
        <w:spacing w:after="0"/>
        <w:ind w:left="0"/>
        <w:jc w:val="both"/>
      </w:pPr>
      <w:r>
        <w:rPr>
          <w:rFonts w:ascii="Times New Roman"/>
          <w:b w:val="false"/>
          <w:i w:val="false"/>
          <w:color w:val="000000"/>
          <w:sz w:val="28"/>
        </w:rPr>
        <w:t>
      Шаруа қожалықтарының жайылым алаңы 43589 гектарды құрайды.</w:t>
      </w:r>
    </w:p>
    <w:p>
      <w:pPr>
        <w:spacing w:after="0"/>
        <w:ind w:left="0"/>
        <w:jc w:val="both"/>
      </w:pPr>
      <w:r>
        <w:rPr>
          <w:rFonts w:ascii="Times New Roman"/>
          <w:b w:val="false"/>
          <w:i w:val="false"/>
          <w:color w:val="000000"/>
          <w:sz w:val="28"/>
        </w:rPr>
        <w:t>
      Ақтасты ауылдық округі бойынша ауылшаруашылығы малдарын қамтамасыз ету үшін барлығы 90434 гектар жайылымдық жерлер бар. Елді мекен шегінде 56589 гектар жайылым бар.</w:t>
      </w:r>
    </w:p>
    <w:p>
      <w:pPr>
        <w:spacing w:after="0"/>
        <w:ind w:left="0"/>
        <w:jc w:val="both"/>
      </w:pPr>
      <w:r>
        <w:rPr>
          <w:rFonts w:ascii="Times New Roman"/>
          <w:b w:val="false"/>
          <w:i w:val="false"/>
          <w:color w:val="000000"/>
          <w:sz w:val="28"/>
        </w:rPr>
        <w:t>
      Ақтасты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15-бабына</w:t>
      </w:r>
      <w:r>
        <w:rPr>
          <w:rFonts w:ascii="Times New Roman"/>
          <w:b w:val="false"/>
          <w:i w:val="false"/>
          <w:color w:val="000000"/>
          <w:sz w:val="28"/>
        </w:rPr>
        <w:t xml:space="preserve"> сәйкес жергілікті халықтың мұқтаждығы үшін (Ақтасты а., Толыбай а.) ауылшаруашылығы жануарларының аналық (сауын) мал басын ұстау бойынша-4776 га көлемінде, жүктеме нормасы 10 га/бас болғанда қажеттілік туындап отырған жоқ. </w:t>
      </w:r>
    </w:p>
    <w:p>
      <w:pPr>
        <w:spacing w:after="0"/>
        <w:ind w:left="0"/>
        <w:jc w:val="both"/>
      </w:pPr>
      <w:r>
        <w:rPr>
          <w:rFonts w:ascii="Times New Roman"/>
          <w:b w:val="false"/>
          <w:i w:val="false"/>
          <w:color w:val="000000"/>
          <w:sz w:val="28"/>
        </w:rPr>
        <w:t>
      Жергілікті халықтың басқа ауылшаруашылығы малдарын жаю бойынша жайылымдық жерлердің қажеттілігі жоқ, ІҚМ басына жүктеме нормасы 10 га/бас болғанда, ұсақ мал – 2 га/бас., жылқы –12 га/бас.</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ІҚМ үшін-1084 бас. * 0,8 га * 10 га = 8672 га;</w:t>
      </w:r>
    </w:p>
    <w:p>
      <w:pPr>
        <w:spacing w:after="0"/>
        <w:ind w:left="0"/>
        <w:jc w:val="both"/>
      </w:pPr>
      <w:r>
        <w:rPr>
          <w:rFonts w:ascii="Times New Roman"/>
          <w:b w:val="false"/>
          <w:i w:val="false"/>
          <w:color w:val="000000"/>
          <w:sz w:val="28"/>
        </w:rPr>
        <w:t>
      ұсақ мал үшін-2200 бас * 0,1 га * 2 га =440 га;</w:t>
      </w:r>
    </w:p>
    <w:p>
      <w:pPr>
        <w:spacing w:after="0"/>
        <w:ind w:left="0"/>
        <w:jc w:val="both"/>
      </w:pPr>
      <w:r>
        <w:rPr>
          <w:rFonts w:ascii="Times New Roman"/>
          <w:b w:val="false"/>
          <w:i w:val="false"/>
          <w:color w:val="000000"/>
          <w:sz w:val="28"/>
        </w:rPr>
        <w:t>
      жылқы үшін-567 бас * 1,0 га * 12 га = 6804 га;</w:t>
      </w:r>
    </w:p>
    <w:p>
      <w:pPr>
        <w:spacing w:after="0"/>
        <w:ind w:left="0"/>
        <w:jc w:val="both"/>
      </w:pPr>
      <w:r>
        <w:rPr>
          <w:rFonts w:ascii="Times New Roman"/>
          <w:b w:val="false"/>
          <w:i w:val="false"/>
          <w:color w:val="000000"/>
          <w:sz w:val="28"/>
        </w:rPr>
        <w:t>
      8672 га + 440 га + 6804 га = 15916 га.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Ақтасты ауылдық округінде жайылымдарды басқару және оларды пайдалану жөніндегі 2024-2025 жылдарға арналған жоспарға 1 – қосымша</w:t>
            </w:r>
          </w:p>
        </w:tc>
      </w:tr>
    </w:tbl>
    <w:p>
      <w:pPr>
        <w:spacing w:after="0"/>
        <w:ind w:left="0"/>
        <w:jc w:val="left"/>
      </w:pPr>
      <w:r>
        <w:rPr>
          <w:rFonts w:ascii="Times New Roman"/>
          <w:b/>
          <w:i w:val="false"/>
          <w:color w:val="000000"/>
        </w:rPr>
        <w:t xml:space="preserve"> Ақтасты ауылдық округінің аумағында құқық белгілейтін құжаттар негізінде жер санаттары, жер учаскелерінің меншік иелері және жер пайдаланушылар бөлінісінде жайылымдардың орналасу схемасы (картасы)</w:t>
      </w:r>
    </w:p>
    <w:p>
      <w:pPr>
        <w:spacing w:after="0"/>
        <w:ind w:left="0"/>
        <w:jc w:val="left"/>
      </w:pPr>
      <w:r>
        <w:br/>
      </w:r>
    </w:p>
    <w:p>
      <w:pPr>
        <w:spacing w:after="0"/>
        <w:ind w:left="0"/>
        <w:jc w:val="both"/>
      </w:pPr>
      <w:r>
        <w:drawing>
          <wp:inline distT="0" distB="0" distL="0" distR="0">
            <wp:extent cx="7810500" cy="843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843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Ақтасты ауылдық округі аумағындағы жер учаскелерінің меншік иелері тізімі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Түрлері бойынша малдың болуы,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мал басы нормасы,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"Orekee"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"Tolybai Agro"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"Алимхан"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"Алихан"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"Арыстан"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"Асхат"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"Бейбит"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"Боранбай"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"Данияр"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"Диас"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"Досай"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"Ернар"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"Ильяс"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"Мақсат"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"Мирас"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"Сауле"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 дән"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"Томирис"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АӨК Али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"Томирис" АӨК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бас малға жүктеме нормасы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жиыны(га)</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34840,8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Ақтасты ауылдық округі бойынша елді мекендер бөлінісінде ІҚМ аналық (сауын) мал басын орналастыру үшін жайылымдарды бөлу жөніндегі мәліметтер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мал басы нормасы,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бас малға жүктеме нормасы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Ақтасты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+23832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Толыбай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+27981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+51813</w:t>
            </w:r>
          </w:p>
        </w:tc>
      </w:tr>
    </w:tbl>
    <w:p>
      <w:pPr>
        <w:spacing w:after="0"/>
        <w:ind w:left="0"/>
        <w:jc w:val="left"/>
      </w:pPr>
      <w:r>
        <w:rPr>
          <w:rFonts w:ascii="Times New Roman"/>
          <w:b/>
          <w:i w:val="false"/>
          <w:color w:val="000000"/>
        </w:rPr>
        <w:t xml:space="preserve"> Ақтасты ауылдық округі бойынша жер учаскелерінің меншік иелері бөлігінде ауыл шаруашылығы малдарының басын орналастыру үшін жайылымдарды қайта бөлу жөніндегі мәліметтер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болуы түрлері бойынша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мал басы нормасы,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Ақтасты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Толыбай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бас малға жүктеме нормасы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 бөлу</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Ақтасты ауылдық округінде жайылымдарды басқару және оларды пайдалану жөніндегі 2024-2025 жылдарға арналған жоспарға 2 – қосымша</w:t>
            </w:r>
          </w:p>
        </w:tc>
      </w:tr>
    </w:tbl>
    <w:p>
      <w:pPr>
        <w:spacing w:after="0"/>
        <w:ind w:left="0"/>
        <w:jc w:val="left"/>
      </w:pPr>
      <w:r>
        <w:rPr>
          <w:rFonts w:ascii="Times New Roman"/>
          <w:b/>
          <w:i w:val="false"/>
          <w:color w:val="000000"/>
        </w:rPr>
        <w:t xml:space="preserve"> Жайылым айналымдарының қолайлы схемалары Ақтасты ауылдық округі үшін қолайлы жайылым айналымдарының схемасы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қоршау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Ақтасты ауылдық округінде жайылымдарды басқару және оларды пайдалану жөніндегі 2024-2025 жылдарға арналған жоспарға 3 – қосымша</w:t>
            </w:r>
          </w:p>
        </w:tc>
      </w:tr>
    </w:tbl>
    <w:p>
      <w:pPr>
        <w:spacing w:after="0"/>
        <w:ind w:left="0"/>
        <w:jc w:val="left"/>
      </w:pPr>
      <w:r>
        <w:rPr>
          <w:rFonts w:ascii="Times New Roman"/>
          <w:b/>
          <w:i w:val="false"/>
          <w:color w:val="000000"/>
        </w:rPr>
        <w:t xml:space="preserve"> Жайылымдардың сыртқы және ішкі шекаралары мен алаңдары көрсетілген карта, оның ішінде маусымдық, жайылымдық инфрақұрылым объектілері</w:t>
      </w:r>
    </w:p>
    <w:p>
      <w:pPr>
        <w:spacing w:after="0"/>
        <w:ind w:left="0"/>
        <w:jc w:val="left"/>
      </w:pPr>
      <w:r>
        <w:br/>
      </w:r>
    </w:p>
    <w:p>
      <w:pPr>
        <w:spacing w:after="0"/>
        <w:ind w:left="0"/>
        <w:jc w:val="both"/>
      </w:pPr>
      <w:r>
        <w:drawing>
          <wp:inline distT="0" distB="0" distL="0" distR="0">
            <wp:extent cx="7810500" cy="859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859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Ақтасты ауылдық округінде жайылымдарды басқару және оларды пайдалану жөніндегі 2024-2025 жылдарға арналған жоспарға 4 –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both"/>
      </w:pPr>
      <w:r>
        <w:rPr>
          <w:rFonts w:ascii="Times New Roman"/>
          <w:b w:val="false"/>
          <w:i w:val="false"/>
          <w:color w:val="000000"/>
          <w:sz w:val="28"/>
        </w:rPr>
        <w:t xml:space="preserve">
      Бір ауыл шаруашылығы жануарына су тұтынудың орташа тәуліктік нормасы Қазақстан Республикасы Премьер-Министрінің орынбасары – Қазақстан Республикасының Ауыл шаруашылығы министрінің 2016 жылғы 30 желтоқсандағы № 545 </w:t>
      </w:r>
      <w:r>
        <w:rPr>
          <w:rFonts w:ascii="Times New Roman"/>
          <w:b w:val="false"/>
          <w:i w:val="false"/>
          <w:color w:val="000000"/>
          <w:sz w:val="28"/>
        </w:rPr>
        <w:t>бұйрығымен</w:t>
      </w:r>
      <w:r>
        <w:rPr>
          <w:rFonts w:ascii="Times New Roman"/>
          <w:b w:val="false"/>
          <w:i w:val="false"/>
          <w:color w:val="000000"/>
          <w:sz w:val="28"/>
        </w:rPr>
        <w:t xml:space="preserve"> бекітілген "Су тұтынудың және су бұрудың үлестік нормаларын әзірлеу жөніндегі әдістемеге" сәйкес (Нормативтік құқықтық актілерді мемлекеттік тіркеу тізілімінде № 14827 болып тіркелген) анықталады. </w:t>
      </w:r>
    </w:p>
    <w:p>
      <w:pPr>
        <w:spacing w:after="0"/>
        <w:ind w:left="0"/>
        <w:jc w:val="both"/>
      </w:pPr>
      <w:r>
        <w:rPr>
          <w:rFonts w:ascii="Times New Roman"/>
          <w:b w:val="false"/>
          <w:i w:val="false"/>
          <w:color w:val="000000"/>
          <w:sz w:val="28"/>
        </w:rPr>
        <w:t>
      Ақтасты ауылдық округінің аумағында суару немесе суландыру каналдары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302500" cy="773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302500" cy="773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Ақтасты ауылдық округінде 2024-2025 жылдарға арналған жайылымдарды және оларды пайдалану басқару жөніндегі жоспарға 5-қосымша</w:t>
            </w:r>
          </w:p>
        </w:tc>
      </w:tr>
    </w:tbl>
    <w:p>
      <w:pPr>
        <w:spacing w:after="0"/>
        <w:ind w:left="0"/>
        <w:jc w:val="left"/>
      </w:pPr>
      <w:r>
        <w:rPr>
          <w:rFonts w:ascii="Times New Roman"/>
          <w:b/>
          <w:i w:val="false"/>
          <w:color w:val="000000"/>
        </w:rPr>
        <w:t xml:space="preserve"> Ауыл шаруашылығы жануарларын жаю мен қозғалудың маусымдық бағыттарын белгілейтін жайылымдарды пайдалану жөніндегі күнтізбелік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2024-2025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Ақтасты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Әйтеке би аудандық </w:t>
            </w:r>
            <w:r>
              <w:br/>
            </w:r>
            <w:r>
              <w:rPr>
                <w:rFonts w:ascii="Times New Roman"/>
                <w:b w:val="false"/>
                <w:i w:val="false"/>
                <w:color w:val="000000"/>
                <w:sz w:val="20"/>
              </w:rPr>
              <w:t xml:space="preserve">мәслихатының 2024 жылғы </w:t>
            </w:r>
            <w:r>
              <w:br/>
            </w:r>
            <w:r>
              <w:rPr>
                <w:rFonts w:ascii="Times New Roman"/>
                <w:b w:val="false"/>
                <w:i w:val="false"/>
                <w:color w:val="000000"/>
                <w:sz w:val="20"/>
              </w:rPr>
              <w:t xml:space="preserve">27 наурыздағы № 177 шешіміне </w:t>
            </w:r>
            <w:r>
              <w:br/>
            </w:r>
            <w:r>
              <w:rPr>
                <w:rFonts w:ascii="Times New Roman"/>
                <w:b w:val="false"/>
                <w:i w:val="false"/>
                <w:color w:val="000000"/>
                <w:sz w:val="20"/>
              </w:rPr>
              <w:t>3-қосымша</w:t>
            </w:r>
          </w:p>
        </w:tc>
      </w:tr>
    </w:tbl>
    <w:p>
      <w:pPr>
        <w:spacing w:after="0"/>
        <w:ind w:left="0"/>
        <w:jc w:val="left"/>
      </w:pPr>
      <w:r>
        <w:rPr>
          <w:rFonts w:ascii="Times New Roman"/>
          <w:b/>
          <w:i w:val="false"/>
          <w:color w:val="000000"/>
        </w:rPr>
        <w:t xml:space="preserve"> Аралтоғай ауылдық округінде жайылымдарды басқару және оларды пайдалану жөніндегі 2024-2025 жылдарға арналған жоспар</w:t>
      </w:r>
    </w:p>
    <w:p>
      <w:pPr>
        <w:spacing w:after="0"/>
        <w:ind w:left="0"/>
        <w:jc w:val="both"/>
      </w:pPr>
      <w:r>
        <w:rPr>
          <w:rFonts w:ascii="Times New Roman"/>
          <w:b w:val="false"/>
          <w:i w:val="false"/>
          <w:color w:val="000000"/>
          <w:sz w:val="28"/>
        </w:rPr>
        <w:t xml:space="preserve">
      Осы Аралтоғай ауылдық округінде жайылымдарды басқару жәнеолардыпайдаланужөніндегі 2024-2025 жылдарға арналған жоспар (бұданәрі -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 - Қазақстан Республикасының Ауыл шаруашылығы министрінің 2017 жылдың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 құқықтық актілерді мемлекеттік тіркеу тізілімінде № 15090 болып тіркелген), Қазақстан Республикасының Ауыл шаруашылығы министрінің 2015 жылғы 14 сәуірдегі№ 3-3/332 "Жайылымдардың жалпы алаңына жүктеменің рұқсат етілген шекті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азыққа қажеттілікті тұрақты қамтамасыз ету және жайылымдардың тозуын болдырмау мақсатында қабылданады.</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Аралтоғай ауылдық округі аумағында жер санаттары, жер учаскелерінің меншік иелері және жер пайдаланушылар бөлінісінде жайылымдардың орналасу схемасы (картасы) (</w:t>
      </w:r>
      <w:r>
        <w:rPr>
          <w:rFonts w:ascii="Times New Roman"/>
          <w:b w:val="false"/>
          <w:i w:val="false"/>
          <w:color w:val="000000"/>
          <w:sz w:val="28"/>
        </w:rPr>
        <w:t>1-қосымша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жайылымдық инфрақұрылым объектілерінің сыртқы және ішкі шекаралары мен алаңдары белгіленген карта (</w:t>
      </w:r>
      <w:r>
        <w:rPr>
          <w:rFonts w:ascii="Times New Roman"/>
          <w:b w:val="false"/>
          <w:i w:val="false"/>
          <w:color w:val="000000"/>
          <w:sz w:val="28"/>
        </w:rPr>
        <w:t>3-қосымша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Ауыл шаруашылығы жануарларын жаю мен жүріп-тұрудың маусымдық бағыттарын белгілейтін жайылымдарды пайдалану жөніндегі күнтізбелік кесте (</w:t>
      </w:r>
      <w:r>
        <w:rPr>
          <w:rFonts w:ascii="Times New Roman"/>
          <w:b w:val="false"/>
          <w:i w:val="false"/>
          <w:color w:val="000000"/>
          <w:sz w:val="28"/>
        </w:rPr>
        <w:t>5-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Жоспар жайылымдарды геоботаникалық тексерудің жай-күйі туралы мәліметтерді, ветеринариялық-санитариялық объектілер туралы мәліметтерді, ауыл шаруашылығы жануарларының мал басының саны туралы деректерді, олардың иелерін көрсете отырып қабылданды - және (немесе) заңды тұлғалар ұсынған өзге де деректер туралы мәліметтерді, ауыл шаруашылығы жануарларының түрлері мен жыныстық-жас топтары бойынша қалыптастырылған табындардың, отарлардың, табындардың саны туралы деректерді, шалғайдағы жайылымдарда жаю үшін ауыл шаруашылығы жануарларының мал басын қалыптастыру туралы мәліметтерді, мәдени және аридті жайылымдарда ауыл шаруашылығы жануарларын жаю ерекшеліктері туралы мәліметтерді, малды айдауға арналған сервитуттар туралы мәліметтерді және мемлекеттік органдар, жеке және (немесе) заңды тұлғалар берген.</w:t>
      </w:r>
    </w:p>
    <w:p>
      <w:pPr>
        <w:spacing w:after="0"/>
        <w:ind w:left="0"/>
        <w:jc w:val="both"/>
      </w:pPr>
      <w:r>
        <w:rPr>
          <w:rFonts w:ascii="Times New Roman"/>
          <w:b w:val="false"/>
          <w:i w:val="false"/>
          <w:color w:val="000000"/>
          <w:sz w:val="28"/>
        </w:rPr>
        <w:t>
      Әкімшілік-аумақтық бөлініс бойынша Аралтоғай ауылдық округінде 4 ауылдық елді мекен бар.</w:t>
      </w:r>
    </w:p>
    <w:p>
      <w:pPr>
        <w:spacing w:after="0"/>
        <w:ind w:left="0"/>
        <w:jc w:val="both"/>
      </w:pPr>
      <w:r>
        <w:rPr>
          <w:rFonts w:ascii="Times New Roman"/>
          <w:b w:val="false"/>
          <w:i w:val="false"/>
          <w:color w:val="000000"/>
          <w:sz w:val="28"/>
        </w:rPr>
        <w:t>
      Аралтоғай ауылдық округі аумағының жалпы көлемі 247410 гектар, оның ішінде жайылым жерлері –239097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138142 гектар;</w:t>
      </w:r>
    </w:p>
    <w:p>
      <w:pPr>
        <w:spacing w:after="0"/>
        <w:ind w:left="0"/>
        <w:jc w:val="both"/>
      </w:pPr>
      <w:r>
        <w:rPr>
          <w:rFonts w:ascii="Times New Roman"/>
          <w:b w:val="false"/>
          <w:i w:val="false"/>
          <w:color w:val="000000"/>
          <w:sz w:val="28"/>
        </w:rPr>
        <w:t>
      елді мекендердің жері – 75987 гектар;</w:t>
      </w:r>
    </w:p>
    <w:p>
      <w:pPr>
        <w:spacing w:after="0"/>
        <w:ind w:left="0"/>
        <w:jc w:val="both"/>
      </w:pPr>
      <w:r>
        <w:rPr>
          <w:rFonts w:ascii="Times New Roman"/>
          <w:b w:val="false"/>
          <w:i w:val="false"/>
          <w:color w:val="000000"/>
          <w:sz w:val="28"/>
        </w:rPr>
        <w:t>
      өнеркәсіп жерлері – 50 гектар;</w:t>
      </w:r>
    </w:p>
    <w:p>
      <w:pPr>
        <w:spacing w:after="0"/>
        <w:ind w:left="0"/>
        <w:jc w:val="both"/>
      </w:pPr>
      <w:r>
        <w:rPr>
          <w:rFonts w:ascii="Times New Roman"/>
          <w:b w:val="false"/>
          <w:i w:val="false"/>
          <w:color w:val="000000"/>
          <w:sz w:val="28"/>
        </w:rPr>
        <w:t>
      қордағы жерлер-33231 гектар.</w:t>
      </w:r>
    </w:p>
    <w:p>
      <w:pPr>
        <w:spacing w:after="0"/>
        <w:ind w:left="0"/>
        <w:jc w:val="both"/>
      </w:pPr>
      <w:r>
        <w:rPr>
          <w:rFonts w:ascii="Times New Roman"/>
          <w:b w:val="false"/>
          <w:i w:val="false"/>
          <w:color w:val="000000"/>
          <w:sz w:val="28"/>
        </w:rPr>
        <w:t>
      Табиғи жағдайлар бойынша Аралтоғай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 Топырағы ашық қызыл қоңыр, аз гумусты.</w:t>
      </w:r>
    </w:p>
    <w:p>
      <w:pPr>
        <w:spacing w:after="0"/>
        <w:ind w:left="0"/>
        <w:jc w:val="both"/>
      </w:pPr>
      <w:r>
        <w:rPr>
          <w:rFonts w:ascii="Times New Roman"/>
          <w:b w:val="false"/>
          <w:i w:val="false"/>
          <w:color w:val="000000"/>
          <w:sz w:val="28"/>
        </w:rPr>
        <w:t>
      2024 жылдың 1 қаңтарына Аралтоғай ауылдық округінде (халықтың жеке ауласы) ірі қара 4162 бас, оның ішінде аналық мал басы 2985 бас, 3790 бас ұсақ мал, 208 бас жылқы бар. Оның ішінде:</w:t>
      </w:r>
    </w:p>
    <w:p>
      <w:pPr>
        <w:spacing w:after="0"/>
        <w:ind w:left="0"/>
        <w:jc w:val="both"/>
      </w:pPr>
      <w:r>
        <w:rPr>
          <w:rFonts w:ascii="Times New Roman"/>
          <w:b w:val="false"/>
          <w:i w:val="false"/>
          <w:color w:val="000000"/>
          <w:sz w:val="28"/>
        </w:rPr>
        <w:t>
      Аралтоғай ауылында:</w:t>
      </w:r>
    </w:p>
    <w:p>
      <w:pPr>
        <w:spacing w:after="0"/>
        <w:ind w:left="0"/>
        <w:jc w:val="both"/>
      </w:pPr>
      <w:r>
        <w:rPr>
          <w:rFonts w:ascii="Times New Roman"/>
          <w:b w:val="false"/>
          <w:i w:val="false"/>
          <w:color w:val="000000"/>
          <w:sz w:val="28"/>
        </w:rPr>
        <w:t>
      ірі қара мал 2122 бас, оның ішінде аналық мал 1565 бас, ұсақ мал 2288 бас, жылқы 58 бас.</w:t>
      </w:r>
    </w:p>
    <w:p>
      <w:pPr>
        <w:spacing w:after="0"/>
        <w:ind w:left="0"/>
        <w:jc w:val="both"/>
      </w:pPr>
      <w:r>
        <w:rPr>
          <w:rFonts w:ascii="Times New Roman"/>
          <w:b w:val="false"/>
          <w:i w:val="false"/>
          <w:color w:val="000000"/>
          <w:sz w:val="28"/>
        </w:rPr>
        <w:t>
      Жайылым көлемі 32687 гектар.</w:t>
      </w:r>
    </w:p>
    <w:p>
      <w:pPr>
        <w:spacing w:after="0"/>
        <w:ind w:left="0"/>
        <w:jc w:val="both"/>
      </w:pPr>
      <w:r>
        <w:rPr>
          <w:rFonts w:ascii="Times New Roman"/>
          <w:b w:val="false"/>
          <w:i w:val="false"/>
          <w:color w:val="000000"/>
          <w:sz w:val="28"/>
        </w:rPr>
        <w:t>
      Қияқты ауылында:</w:t>
      </w:r>
    </w:p>
    <w:p>
      <w:pPr>
        <w:spacing w:after="0"/>
        <w:ind w:left="0"/>
        <w:jc w:val="both"/>
      </w:pPr>
      <w:r>
        <w:rPr>
          <w:rFonts w:ascii="Times New Roman"/>
          <w:b w:val="false"/>
          <w:i w:val="false"/>
          <w:color w:val="000000"/>
          <w:sz w:val="28"/>
        </w:rPr>
        <w:t xml:space="preserve">
      ірі қара мал 562 бас, оның ішінде аналық мал 364 бас, ұсақ мал 628 бас, жылқы 24 бас. </w:t>
      </w:r>
    </w:p>
    <w:p>
      <w:pPr>
        <w:spacing w:after="0"/>
        <w:ind w:left="0"/>
        <w:jc w:val="both"/>
      </w:pPr>
      <w:r>
        <w:rPr>
          <w:rFonts w:ascii="Times New Roman"/>
          <w:b w:val="false"/>
          <w:i w:val="false"/>
          <w:color w:val="000000"/>
          <w:sz w:val="28"/>
        </w:rPr>
        <w:t>
      Жайылым көлемі 9508 гектар.</w:t>
      </w:r>
    </w:p>
    <w:p>
      <w:pPr>
        <w:spacing w:after="0"/>
        <w:ind w:left="0"/>
        <w:jc w:val="both"/>
      </w:pPr>
      <w:r>
        <w:rPr>
          <w:rFonts w:ascii="Times New Roman"/>
          <w:b w:val="false"/>
          <w:i w:val="false"/>
          <w:color w:val="000000"/>
          <w:sz w:val="28"/>
        </w:rPr>
        <w:t>
      Ұлғайсын ауылында:</w:t>
      </w:r>
    </w:p>
    <w:p>
      <w:pPr>
        <w:spacing w:after="0"/>
        <w:ind w:left="0"/>
        <w:jc w:val="both"/>
      </w:pPr>
      <w:r>
        <w:rPr>
          <w:rFonts w:ascii="Times New Roman"/>
          <w:b w:val="false"/>
          <w:i w:val="false"/>
          <w:color w:val="000000"/>
          <w:sz w:val="28"/>
        </w:rPr>
        <w:t xml:space="preserve">
      ірі қара мал 714 бас, оның ішінде аналық мал 588 бас, ұсақ мал 265 бас, жылқы 80 бас. </w:t>
      </w:r>
    </w:p>
    <w:p>
      <w:pPr>
        <w:spacing w:after="0"/>
        <w:ind w:left="0"/>
        <w:jc w:val="both"/>
      </w:pPr>
      <w:r>
        <w:rPr>
          <w:rFonts w:ascii="Times New Roman"/>
          <w:b w:val="false"/>
          <w:i w:val="false"/>
          <w:color w:val="000000"/>
          <w:sz w:val="28"/>
        </w:rPr>
        <w:t>
      Жайылым көлемі 17885 гектар.</w:t>
      </w:r>
    </w:p>
    <w:p>
      <w:pPr>
        <w:spacing w:after="0"/>
        <w:ind w:left="0"/>
        <w:jc w:val="both"/>
      </w:pPr>
      <w:r>
        <w:rPr>
          <w:rFonts w:ascii="Times New Roman"/>
          <w:b w:val="false"/>
          <w:i w:val="false"/>
          <w:color w:val="000000"/>
          <w:sz w:val="28"/>
        </w:rPr>
        <w:t>
      Милы ауылында:</w:t>
      </w:r>
    </w:p>
    <w:p>
      <w:pPr>
        <w:spacing w:after="0"/>
        <w:ind w:left="0"/>
        <w:jc w:val="both"/>
      </w:pPr>
      <w:r>
        <w:rPr>
          <w:rFonts w:ascii="Times New Roman"/>
          <w:b w:val="false"/>
          <w:i w:val="false"/>
          <w:color w:val="000000"/>
          <w:sz w:val="28"/>
        </w:rPr>
        <w:t xml:space="preserve">
      ірі қара мал 764 бас, оның ішінде аналық мал 468 бас, ұсақ мал 609 бас, жылқы 46 бас. </w:t>
      </w:r>
    </w:p>
    <w:p>
      <w:pPr>
        <w:spacing w:after="0"/>
        <w:ind w:left="0"/>
        <w:jc w:val="both"/>
      </w:pPr>
      <w:r>
        <w:rPr>
          <w:rFonts w:ascii="Times New Roman"/>
          <w:b w:val="false"/>
          <w:i w:val="false"/>
          <w:color w:val="000000"/>
          <w:sz w:val="28"/>
        </w:rPr>
        <w:t>
      Жайылым көлемі 14363 гектар.</w:t>
      </w:r>
    </w:p>
    <w:p>
      <w:pPr>
        <w:spacing w:after="0"/>
        <w:ind w:left="0"/>
        <w:jc w:val="both"/>
      </w:pPr>
      <w:r>
        <w:rPr>
          <w:rFonts w:ascii="Times New Roman"/>
          <w:b w:val="false"/>
          <w:i w:val="false"/>
          <w:color w:val="000000"/>
          <w:sz w:val="28"/>
        </w:rPr>
        <w:t>
      Аралтоғай ауылдық округінің ЖШС, АҚ, шаруа қожалықтарындағы мал басы: ірі қара 8298 бас, ұсақ қара 17311 бас, 3871 бас жылқы, 26 түйе.</w:t>
      </w:r>
    </w:p>
    <w:p>
      <w:pPr>
        <w:spacing w:after="0"/>
        <w:ind w:left="0"/>
        <w:jc w:val="both"/>
      </w:pPr>
      <w:r>
        <w:rPr>
          <w:rFonts w:ascii="Times New Roman"/>
          <w:b w:val="false"/>
          <w:i w:val="false"/>
          <w:color w:val="000000"/>
          <w:sz w:val="28"/>
        </w:rPr>
        <w:t>
      Шаруа қожалықтарының жайылым алаңы 104391 гектарды құрайды.</w:t>
      </w:r>
    </w:p>
    <w:p>
      <w:pPr>
        <w:spacing w:after="0"/>
        <w:ind w:left="0"/>
        <w:jc w:val="both"/>
      </w:pPr>
      <w:r>
        <w:rPr>
          <w:rFonts w:ascii="Times New Roman"/>
          <w:b w:val="false"/>
          <w:i w:val="false"/>
          <w:color w:val="000000"/>
          <w:sz w:val="28"/>
        </w:rPr>
        <w:t>
      Аралтоғай ауылдық округі бойынша ауыл шаруашылығы малдарын қамтамасыз ету үшін барлығы 135927 гектар жайылымдық жерлер бар. Елді мекен шегінде 75987 гектар жайылым бар.</w:t>
      </w:r>
    </w:p>
    <w:p>
      <w:pPr>
        <w:spacing w:after="0"/>
        <w:ind w:left="0"/>
        <w:jc w:val="both"/>
      </w:pPr>
      <w:r>
        <w:rPr>
          <w:rFonts w:ascii="Times New Roman"/>
          <w:b w:val="false"/>
          <w:i w:val="false"/>
          <w:color w:val="000000"/>
          <w:sz w:val="28"/>
        </w:rPr>
        <w:t>
      Аралтоғай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15-бабына</w:t>
      </w:r>
      <w:r>
        <w:rPr>
          <w:rFonts w:ascii="Times New Roman"/>
          <w:b w:val="false"/>
          <w:i w:val="false"/>
          <w:color w:val="000000"/>
          <w:sz w:val="28"/>
        </w:rPr>
        <w:t xml:space="preserve"> сәйкес жергілікті халықтың мұқтаждығы үшін (Аралтоғай а., Қияқты а., Ұлғайсын а, Милы а.) ауыл шаруашылығы жануарларының аналық (сауын) мал басын ұстау бойынша 23880 га көлемінде, жүктеме нормасы 10 га/бас болғанда қажеттілік туындап отырған жоқ. </w:t>
      </w:r>
    </w:p>
    <w:p>
      <w:pPr>
        <w:spacing w:after="0"/>
        <w:ind w:left="0"/>
        <w:jc w:val="both"/>
      </w:pPr>
      <w:r>
        <w:rPr>
          <w:rFonts w:ascii="Times New Roman"/>
          <w:b w:val="false"/>
          <w:i w:val="false"/>
          <w:color w:val="000000"/>
          <w:sz w:val="28"/>
        </w:rPr>
        <w:t>
      Жергілікті халықтың басқа ауылшаруашылығы малдарын жаю бойынша жайылымдық жерлердің қажеттілігі туындап отырған жоқ, ІҚМ басына жүктеме нормасы 10 га/бас болғанда., ұсақ мал – 2 га/бас., жылқы –12 га/бас, түйе -12 га/бас.</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ІҚМ үшін- 4162 бас * 0,8 га * 10 га = 33296 га;</w:t>
      </w:r>
    </w:p>
    <w:p>
      <w:pPr>
        <w:spacing w:after="0"/>
        <w:ind w:left="0"/>
        <w:jc w:val="both"/>
      </w:pPr>
      <w:r>
        <w:rPr>
          <w:rFonts w:ascii="Times New Roman"/>
          <w:b w:val="false"/>
          <w:i w:val="false"/>
          <w:color w:val="000000"/>
          <w:sz w:val="28"/>
        </w:rPr>
        <w:t>
      ұсақ мал үшін-3790 бас * 0,1 га * 2 га =758 га;</w:t>
      </w:r>
    </w:p>
    <w:p>
      <w:pPr>
        <w:spacing w:after="0"/>
        <w:ind w:left="0"/>
        <w:jc w:val="both"/>
      </w:pPr>
      <w:r>
        <w:rPr>
          <w:rFonts w:ascii="Times New Roman"/>
          <w:b w:val="false"/>
          <w:i w:val="false"/>
          <w:color w:val="000000"/>
          <w:sz w:val="28"/>
        </w:rPr>
        <w:t>
      жылқы үшін- 208 бас * 1,0 га * 12 га =2496 га;</w:t>
      </w:r>
    </w:p>
    <w:p>
      <w:pPr>
        <w:spacing w:after="0"/>
        <w:ind w:left="0"/>
        <w:jc w:val="both"/>
      </w:pPr>
      <w:r>
        <w:rPr>
          <w:rFonts w:ascii="Times New Roman"/>
          <w:b w:val="false"/>
          <w:i w:val="false"/>
          <w:color w:val="000000"/>
          <w:sz w:val="28"/>
        </w:rPr>
        <w:t xml:space="preserve">
      33296 га + 758 га + 2496 га =36550 га.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Аралтоғай ауылдық округінде жайылымдарды басқару және оларды пайдалану жөніндегі 2024-2025 жылдарға арналған жоспарға 1 – қосымша</w:t>
            </w:r>
          </w:p>
        </w:tc>
      </w:tr>
    </w:tbl>
    <w:p>
      <w:pPr>
        <w:spacing w:after="0"/>
        <w:ind w:left="0"/>
        <w:jc w:val="left"/>
      </w:pPr>
      <w:r>
        <w:rPr>
          <w:rFonts w:ascii="Times New Roman"/>
          <w:b/>
          <w:i w:val="false"/>
          <w:color w:val="000000"/>
        </w:rPr>
        <w:t xml:space="preserve"> Аралтоғай ауылдық округінің аумағында құқық белгілейтін құжаттар негізінде жер санаттары, жер учаскелерінің меншік иелері және жер пайдаланушылар бөлінісінде жайылымдардың орналасу схемасы (картасы)</w:t>
      </w:r>
    </w:p>
    <w:p>
      <w:pPr>
        <w:spacing w:after="0"/>
        <w:ind w:left="0"/>
        <w:jc w:val="left"/>
      </w:pPr>
      <w:r>
        <w:br/>
      </w:r>
    </w:p>
    <w:p>
      <w:pPr>
        <w:spacing w:after="0"/>
        <w:ind w:left="0"/>
        <w:jc w:val="both"/>
      </w:pPr>
      <w:r>
        <w:drawing>
          <wp:inline distT="0" distB="0" distL="0" distR="0">
            <wp:extent cx="7721600" cy="928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721600" cy="928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Аралтоғай ауылдық округі аумағындағы жер учаскелерінің меншік иелері тізімі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мал басы нормасы,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p>
            <w:pPr>
              <w:spacing w:after="20"/>
              <w:ind w:left="20"/>
              <w:jc w:val="both"/>
            </w:pPr>
            <w:r>
              <w:rPr>
                <w:rFonts w:ascii="Times New Roman"/>
                <w:b w:val="false"/>
                <w:i w:val="false"/>
                <w:color w:val="000000"/>
                <w:sz w:val="20"/>
              </w:rPr>
              <w:t>
түйе</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Абылайхан Р.Ж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Абылайхан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"Ағайындылар"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Адил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Адилет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"Айлин"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Акдаулет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Алдияр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 Муса"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Арслан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Аслан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Аят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Байтак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Баян-Ауыл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Бейбит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Габиден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Даулетбек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Дильназ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Досбол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Едилбай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"Еламан"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Елім ай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Зулкайрат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"Каналы"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Каракемер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Колганат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"Кутты мекен"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Малика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Мурагер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Нагашы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Назаралы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Наурызбай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Нурсултан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"Олжас"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Орис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Рахат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Толеген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Туякбай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Улан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Умит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Фируза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Хамза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НАО ЖШС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Зеңгі баба 2019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АӨК Рахат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135927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бас малға жүктеме нормасы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p>
            <w:pPr>
              <w:spacing w:after="20"/>
              <w:ind w:left="20"/>
              <w:jc w:val="both"/>
            </w:pPr>
            <w:r>
              <w:rPr>
                <w:rFonts w:ascii="Times New Roman"/>
                <w:b w:val="false"/>
                <w:i w:val="false"/>
                <w:color w:val="000000"/>
                <w:sz w:val="20"/>
              </w:rPr>
              <w:t>
түйе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Жиыны(га)</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116610,2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ІҚМ аналық (сауын) мал басын орналастыру үшін жайылымдарды бөлу жөніндегі мәліметтер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мал басы нормасы,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бас малға жүктеме нормасы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Аралтоғай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Киякты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+6596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Милы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+10619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Ұлғайсын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+13181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+50563</w:t>
            </w:r>
          </w:p>
        </w:tc>
      </w:tr>
    </w:tbl>
    <w:p>
      <w:pPr>
        <w:spacing w:after="0"/>
        <w:ind w:left="0"/>
        <w:jc w:val="left"/>
      </w:pPr>
      <w:r>
        <w:rPr>
          <w:rFonts w:ascii="Times New Roman"/>
          <w:b/>
          <w:i w:val="false"/>
          <w:color w:val="000000"/>
        </w:rPr>
        <w:t xml:space="preserve"> Аралтоғай ауылдық округі бойынша жер учаскелерінің меншік иелері бөлігінде ауыл шаруашылығы малдарының басын орналастыру үшін жайылымдарды қайта бөлу жөніндегі мәліметтер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болуы түрлері бойынша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мал басы нормасы,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Аралтоғай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Киякты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Милы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Ұлғайсын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бас малға жүктеме нормасы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 бөлу</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18129,6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Аралтоғай ауылдық округінде жайылымдарды басқару және оларды пайдалану жөніндегі 2024-2025 жылдарға арналған жоспарға 2 – қосымша</w:t>
            </w:r>
          </w:p>
        </w:tc>
      </w:tr>
    </w:tbl>
    <w:p>
      <w:pPr>
        <w:spacing w:after="0"/>
        <w:ind w:left="0"/>
        <w:jc w:val="left"/>
      </w:pPr>
      <w:r>
        <w:rPr>
          <w:rFonts w:ascii="Times New Roman"/>
          <w:b/>
          <w:i w:val="false"/>
          <w:color w:val="000000"/>
        </w:rPr>
        <w:t xml:space="preserve"> Жайылым айналымдарының қолайлы схемалары Аралтоғай ауылдық округі үшін қолайлы жайылым айналымдарының схемасы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қоршау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Аралтоғай ауылдық округінде жайылымдарды басқару және оларды пайдалану жөніндегі 2024-2025 жылдарға арналған жоспарға 3 – қосымша</w:t>
            </w:r>
          </w:p>
        </w:tc>
      </w:tr>
    </w:tbl>
    <w:p>
      <w:pPr>
        <w:spacing w:after="0"/>
        <w:ind w:left="0"/>
        <w:jc w:val="left"/>
      </w:pPr>
      <w:r>
        <w:rPr>
          <w:rFonts w:ascii="Times New Roman"/>
          <w:b/>
          <w:i w:val="false"/>
          <w:color w:val="000000"/>
        </w:rPr>
        <w:t xml:space="preserve"> Жайылымдардың сыртқы және ішкі шекаралары мен алаңдары көрсетілген карта, оның ішінде маусымдық, жайылымдық инфрақұрылым объектілері</w:t>
      </w:r>
    </w:p>
    <w:p>
      <w:pPr>
        <w:spacing w:after="0"/>
        <w:ind w:left="0"/>
        <w:jc w:val="left"/>
      </w:pPr>
      <w:r>
        <w:br/>
      </w:r>
    </w:p>
    <w:p>
      <w:pPr>
        <w:spacing w:after="0"/>
        <w:ind w:left="0"/>
        <w:jc w:val="both"/>
      </w:pPr>
      <w:r>
        <w:drawing>
          <wp:inline distT="0" distB="0" distL="0" distR="0">
            <wp:extent cx="7340600" cy="873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340600" cy="873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Аралтоғай ауылдық округінде жайылымдарды басқару және оларды пайдалану жөніндегі 2024-2025 жылдарға арналған жоспарға 4 –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both"/>
      </w:pPr>
      <w:r>
        <w:rPr>
          <w:rFonts w:ascii="Times New Roman"/>
          <w:b w:val="false"/>
          <w:i w:val="false"/>
          <w:color w:val="000000"/>
          <w:sz w:val="28"/>
        </w:rPr>
        <w:t xml:space="preserve">
      Бір ауыл шаруашылығы жануарына су тұтынудың орташа тәуліктік нормасы Қазақстан Республикасы Премьер-Министрінің орынбасары – Қазақстан Республикасының Ауыл шаруашылығы министрінің 2016 жылғы 30 желтоқсандағы № 545 </w:t>
      </w:r>
      <w:r>
        <w:rPr>
          <w:rFonts w:ascii="Times New Roman"/>
          <w:b w:val="false"/>
          <w:i w:val="false"/>
          <w:color w:val="000000"/>
          <w:sz w:val="28"/>
        </w:rPr>
        <w:t>бұйрығымен</w:t>
      </w:r>
      <w:r>
        <w:rPr>
          <w:rFonts w:ascii="Times New Roman"/>
          <w:b w:val="false"/>
          <w:i w:val="false"/>
          <w:color w:val="000000"/>
          <w:sz w:val="28"/>
        </w:rPr>
        <w:t xml:space="preserve"> бекітілген "Су тұтынудың және су бұрудың үлестік нормаларын әзірлеу жөніндегі әдістемеге" сәйкес (Нормативтік құқықтық актілерді мемлекеттік тіркеу тізілімінде № 14827 болып тіркелген) анықталады. </w:t>
      </w:r>
    </w:p>
    <w:p>
      <w:pPr>
        <w:spacing w:after="0"/>
        <w:ind w:left="0"/>
        <w:jc w:val="both"/>
      </w:pPr>
      <w:r>
        <w:rPr>
          <w:rFonts w:ascii="Times New Roman"/>
          <w:b w:val="false"/>
          <w:i w:val="false"/>
          <w:color w:val="000000"/>
          <w:sz w:val="28"/>
        </w:rPr>
        <w:t>
      Аралтоғай ауылдық округінің аумағында суару немесе суландыру каналдары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72400" cy="685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772400" cy="685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Аралтоғай ауылдық округінде 2024-2025 жылдарға арналған жайылымдарды және оларды пайдалану басқару жөніндегі жоспарға 5-қосымша</w:t>
            </w:r>
          </w:p>
        </w:tc>
      </w:tr>
    </w:tbl>
    <w:p>
      <w:pPr>
        <w:spacing w:after="0"/>
        <w:ind w:left="0"/>
        <w:jc w:val="left"/>
      </w:pPr>
      <w:r>
        <w:rPr>
          <w:rFonts w:ascii="Times New Roman"/>
          <w:b/>
          <w:i w:val="false"/>
          <w:color w:val="000000"/>
        </w:rPr>
        <w:t xml:space="preserve"> Ауыл шаруашылығы жануарларын жаю мен қозғалудың маусымдық бағыттарын белгілейтін жайылымдарды пайдалану жөніндегі күнтізбелік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2024-2025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Аралтоғай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Әйтеке би аудандық </w:t>
            </w:r>
            <w:r>
              <w:br/>
            </w:r>
            <w:r>
              <w:rPr>
                <w:rFonts w:ascii="Times New Roman"/>
                <w:b w:val="false"/>
                <w:i w:val="false"/>
                <w:color w:val="000000"/>
                <w:sz w:val="20"/>
              </w:rPr>
              <w:t xml:space="preserve">мәслихатының 2024 жылғы </w:t>
            </w:r>
            <w:r>
              <w:br/>
            </w:r>
            <w:r>
              <w:rPr>
                <w:rFonts w:ascii="Times New Roman"/>
                <w:b w:val="false"/>
                <w:i w:val="false"/>
                <w:color w:val="000000"/>
                <w:sz w:val="20"/>
              </w:rPr>
              <w:t xml:space="preserve">27 наурыздағы № 177 шешіміне </w:t>
            </w:r>
            <w:r>
              <w:br/>
            </w:r>
            <w:r>
              <w:rPr>
                <w:rFonts w:ascii="Times New Roman"/>
                <w:b w:val="false"/>
                <w:i w:val="false"/>
                <w:color w:val="000000"/>
                <w:sz w:val="20"/>
              </w:rPr>
              <w:t>4-қосымша</w:t>
            </w:r>
          </w:p>
        </w:tc>
      </w:tr>
    </w:tbl>
    <w:p>
      <w:pPr>
        <w:spacing w:after="0"/>
        <w:ind w:left="0"/>
        <w:jc w:val="left"/>
      </w:pPr>
      <w:r>
        <w:rPr>
          <w:rFonts w:ascii="Times New Roman"/>
          <w:b/>
          <w:i w:val="false"/>
          <w:color w:val="000000"/>
        </w:rPr>
        <w:t xml:space="preserve"> Тұмабұлақ ауылдық округінде жайылымдарды басқару және оларды пайдалану жөніндегі 2024-2025 жылдарға арналған жоспар</w:t>
      </w:r>
    </w:p>
    <w:p>
      <w:pPr>
        <w:spacing w:after="0"/>
        <w:ind w:left="0"/>
        <w:jc w:val="both"/>
      </w:pPr>
      <w:r>
        <w:rPr>
          <w:rFonts w:ascii="Times New Roman"/>
          <w:b w:val="false"/>
          <w:i w:val="false"/>
          <w:color w:val="000000"/>
          <w:sz w:val="28"/>
        </w:rPr>
        <w:t xml:space="preserve">
      Осы Тұмабұлақ ауылдық округінде жайылымдарды басқару және оларды пайдалану жөніндегі 2024-2025 жылдарға арналған жоспар (бұдан әрі -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 - Қазақстан Республикасының Ауыл шаруашылығы министрінің 2017 жылдың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 құқықтық актілерді мемлекеттік тіркеу тізілімінде № 15090 болып тіркелген), Қазақстан Республикасының Ауыл шаруашылығы министрінің 2015 жылғы 14 сәуірдегі № 3-3/332 "Жайылымдардың жалпы алаңына жүктеменің рұқсат етілген шекті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азыққа қажеттілікті тұрақты қамтамасыз ету және жайылымдардың тозуын болдырмау мақсатында қабылданады.</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Тұмабұлақ ауылдық округі аумағында жер санаттары, жер учаскелерінің меншік иелері және жер пайдаланушылар бөлінісінде жайылымдардың орналасу схемасы (картасы) (</w:t>
      </w:r>
      <w:r>
        <w:rPr>
          <w:rFonts w:ascii="Times New Roman"/>
          <w:b w:val="false"/>
          <w:i w:val="false"/>
          <w:color w:val="000000"/>
          <w:sz w:val="28"/>
        </w:rPr>
        <w:t>1-қосымша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жайылымдық инфрақұрылым объектілерінің сыртқы және ішкі шекаралары мен алаңдары белгіленген карта (</w:t>
      </w:r>
      <w:r>
        <w:rPr>
          <w:rFonts w:ascii="Times New Roman"/>
          <w:b w:val="false"/>
          <w:i w:val="false"/>
          <w:color w:val="000000"/>
          <w:sz w:val="28"/>
        </w:rPr>
        <w:t>3-қосымша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ауыл шаруашылығы жануарларын жаю мен жүріп-тұрудың маусымдық бағыттарын белгілейтін жайылымдарды пайдалану жөніндегі күнтізбелік кесте (</w:t>
      </w:r>
      <w:r>
        <w:rPr>
          <w:rFonts w:ascii="Times New Roman"/>
          <w:b w:val="false"/>
          <w:i w:val="false"/>
          <w:color w:val="000000"/>
          <w:sz w:val="28"/>
        </w:rPr>
        <w:t>5-қосымша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Жоспар жайылымдарды геоботаникалық тексерудің жай-күйі туралы мәліметтерді, ветеринариялық-санитариялық объектілер туралы мәліметтерді, ауыл шаруашылығы жануарларының мал басының саны туралы деректерді, олардың иелерін көрсете отырып қабылданды - және (немесе) заңды тұлғалар ұсынған өзге де деректер туралы мәліметтерді, ауыл шаруашылығы жануарларының түрлері мен жыныстық-жас топтары бойынша қалыптастырылған табындардың, отарлардың, табындардың саны туралы деректерді, шалғайдағы жайылымдарда жаю үшін ауыл шаруашылығы жануарларының мал басын қалыптастыру туралы мәліметтерді, мәдени және аридті жайылымдарда ауыл шаруашылығы жануарларын жаю ерекшеліктері туралы мәліметтерді, малды айдауға арналған сервитуттар туралы мәліметтерді және мемлекеттік органдар, жеке және (немесе) заңды тұлғалар берген.</w:t>
      </w:r>
    </w:p>
    <w:p>
      <w:pPr>
        <w:spacing w:after="0"/>
        <w:ind w:left="0"/>
        <w:jc w:val="both"/>
      </w:pPr>
      <w:r>
        <w:rPr>
          <w:rFonts w:ascii="Times New Roman"/>
          <w:b w:val="false"/>
          <w:i w:val="false"/>
          <w:color w:val="000000"/>
          <w:sz w:val="28"/>
        </w:rPr>
        <w:t>
      Әкімшілік-аумақтық бөлініс бойынша Тұмабұлақ ауылдық округінде 2 ауылдық елді мекен бар.</w:t>
      </w:r>
    </w:p>
    <w:p>
      <w:pPr>
        <w:spacing w:after="0"/>
        <w:ind w:left="0"/>
        <w:jc w:val="both"/>
      </w:pPr>
      <w:r>
        <w:rPr>
          <w:rFonts w:ascii="Times New Roman"/>
          <w:b w:val="false"/>
          <w:i w:val="false"/>
          <w:color w:val="000000"/>
          <w:sz w:val="28"/>
        </w:rPr>
        <w:t xml:space="preserve">
      Тұмабұлақ ауылдық округі аумағының жалпы көлемі 505144 гектар, оның ішінде жайылым жерлері –467272 гектар. </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–143507 гектар;</w:t>
      </w:r>
    </w:p>
    <w:p>
      <w:pPr>
        <w:spacing w:after="0"/>
        <w:ind w:left="0"/>
        <w:jc w:val="both"/>
      </w:pPr>
      <w:r>
        <w:rPr>
          <w:rFonts w:ascii="Times New Roman"/>
          <w:b w:val="false"/>
          <w:i w:val="false"/>
          <w:color w:val="000000"/>
          <w:sz w:val="28"/>
        </w:rPr>
        <w:t>
      елді мекендердің жері – 108809 гектар;</w:t>
      </w:r>
    </w:p>
    <w:p>
      <w:pPr>
        <w:spacing w:after="0"/>
        <w:ind w:left="0"/>
        <w:jc w:val="both"/>
      </w:pPr>
      <w:r>
        <w:rPr>
          <w:rFonts w:ascii="Times New Roman"/>
          <w:b w:val="false"/>
          <w:i w:val="false"/>
          <w:color w:val="000000"/>
          <w:sz w:val="28"/>
        </w:rPr>
        <w:t>
      өнеркәсіп жерлері – 3295 гектар;</w:t>
      </w:r>
    </w:p>
    <w:p>
      <w:pPr>
        <w:spacing w:after="0"/>
        <w:ind w:left="0"/>
        <w:jc w:val="both"/>
      </w:pPr>
      <w:r>
        <w:rPr>
          <w:rFonts w:ascii="Times New Roman"/>
          <w:b w:val="false"/>
          <w:i w:val="false"/>
          <w:color w:val="000000"/>
          <w:sz w:val="28"/>
        </w:rPr>
        <w:t>
      қордағы жерлер-249533 гектар.</w:t>
      </w:r>
    </w:p>
    <w:p>
      <w:pPr>
        <w:spacing w:after="0"/>
        <w:ind w:left="0"/>
        <w:jc w:val="both"/>
      </w:pPr>
      <w:r>
        <w:rPr>
          <w:rFonts w:ascii="Times New Roman"/>
          <w:b w:val="false"/>
          <w:i w:val="false"/>
          <w:color w:val="000000"/>
          <w:sz w:val="28"/>
        </w:rPr>
        <w:t>
      Табиғи жағдайлар бойынша Тұмабұлақ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 Топырағы ашық қызыл қоңыр, аз гумусты.</w:t>
      </w:r>
    </w:p>
    <w:p>
      <w:pPr>
        <w:spacing w:after="0"/>
        <w:ind w:left="0"/>
        <w:jc w:val="both"/>
      </w:pPr>
      <w:r>
        <w:rPr>
          <w:rFonts w:ascii="Times New Roman"/>
          <w:b w:val="false"/>
          <w:i w:val="false"/>
          <w:color w:val="000000"/>
          <w:sz w:val="28"/>
        </w:rPr>
        <w:t>
      2024 жылдың 1 қаңтарына Тұмабұлақ ауылдық округінде (халықтың жеке ауласы) ірі қара 1292 бас, оның ішінде аналық мал басы 715 бас, 3435 бас ұсақ мал, 775 бас жылқы бар. Оның ішінде:</w:t>
      </w:r>
    </w:p>
    <w:p>
      <w:pPr>
        <w:spacing w:after="0"/>
        <w:ind w:left="0"/>
        <w:jc w:val="both"/>
      </w:pPr>
      <w:r>
        <w:rPr>
          <w:rFonts w:ascii="Times New Roman"/>
          <w:b w:val="false"/>
          <w:i w:val="false"/>
          <w:color w:val="000000"/>
          <w:sz w:val="28"/>
        </w:rPr>
        <w:t>
      Тұмабұлақ ауылында:</w:t>
      </w:r>
    </w:p>
    <w:p>
      <w:pPr>
        <w:spacing w:after="0"/>
        <w:ind w:left="0"/>
        <w:jc w:val="both"/>
      </w:pPr>
      <w:r>
        <w:rPr>
          <w:rFonts w:ascii="Times New Roman"/>
          <w:b w:val="false"/>
          <w:i w:val="false"/>
          <w:color w:val="000000"/>
          <w:sz w:val="28"/>
        </w:rPr>
        <w:t>
      ірі қара мал 816 бас, оның ішінде аналық мал 455 бас, ұсақ мал 1788 бас, жылқы 457 бас.</w:t>
      </w:r>
    </w:p>
    <w:p>
      <w:pPr>
        <w:spacing w:after="0"/>
        <w:ind w:left="0"/>
        <w:jc w:val="both"/>
      </w:pPr>
      <w:r>
        <w:rPr>
          <w:rFonts w:ascii="Times New Roman"/>
          <w:b w:val="false"/>
          <w:i w:val="false"/>
          <w:color w:val="000000"/>
          <w:sz w:val="28"/>
        </w:rPr>
        <w:t>
      Жайылым көлемі 62160 гектар.</w:t>
      </w:r>
    </w:p>
    <w:p>
      <w:pPr>
        <w:spacing w:after="0"/>
        <w:ind w:left="0"/>
        <w:jc w:val="both"/>
      </w:pPr>
      <w:r>
        <w:rPr>
          <w:rFonts w:ascii="Times New Roman"/>
          <w:b w:val="false"/>
          <w:i w:val="false"/>
          <w:color w:val="000000"/>
          <w:sz w:val="28"/>
        </w:rPr>
        <w:t>
      Сарыбұлақ ауылында:</w:t>
      </w:r>
    </w:p>
    <w:p>
      <w:pPr>
        <w:spacing w:after="0"/>
        <w:ind w:left="0"/>
        <w:jc w:val="both"/>
      </w:pPr>
      <w:r>
        <w:rPr>
          <w:rFonts w:ascii="Times New Roman"/>
          <w:b w:val="false"/>
          <w:i w:val="false"/>
          <w:color w:val="000000"/>
          <w:sz w:val="28"/>
        </w:rPr>
        <w:t xml:space="preserve">
      ірі қара мал 476 бас, оның ішінде аналық мал 260 бас, ұсақ мал 1647 бас, жылқы 318 бас. </w:t>
      </w:r>
    </w:p>
    <w:p>
      <w:pPr>
        <w:spacing w:after="0"/>
        <w:ind w:left="0"/>
        <w:jc w:val="both"/>
      </w:pPr>
      <w:r>
        <w:rPr>
          <w:rFonts w:ascii="Times New Roman"/>
          <w:b w:val="false"/>
          <w:i w:val="false"/>
          <w:color w:val="000000"/>
          <w:sz w:val="28"/>
        </w:rPr>
        <w:t>
      Жайылым көлемі 44797 гектар.</w:t>
      </w:r>
    </w:p>
    <w:p>
      <w:pPr>
        <w:spacing w:after="0"/>
        <w:ind w:left="0"/>
        <w:jc w:val="both"/>
      </w:pPr>
      <w:r>
        <w:rPr>
          <w:rFonts w:ascii="Times New Roman"/>
          <w:b w:val="false"/>
          <w:i w:val="false"/>
          <w:color w:val="000000"/>
          <w:sz w:val="28"/>
        </w:rPr>
        <w:t>
      Тұмабұлақ ауылдық округінің ЖШС, АҚ, шаруа қожалықтарындағы мал басы: ірі қара 3390 бас, ұсақ қара 5776 бас, 3410 бас жылқы.</w:t>
      </w:r>
    </w:p>
    <w:p>
      <w:pPr>
        <w:spacing w:after="0"/>
        <w:ind w:left="0"/>
        <w:jc w:val="both"/>
      </w:pPr>
      <w:r>
        <w:rPr>
          <w:rFonts w:ascii="Times New Roman"/>
          <w:b w:val="false"/>
          <w:i w:val="false"/>
          <w:color w:val="000000"/>
          <w:sz w:val="28"/>
        </w:rPr>
        <w:t>
      Шаруа қожалықтарының жайылым алаңы 139683 гектарды құрайды.</w:t>
      </w:r>
    </w:p>
    <w:p>
      <w:pPr>
        <w:spacing w:after="0"/>
        <w:ind w:left="0"/>
        <w:jc w:val="both"/>
      </w:pPr>
      <w:r>
        <w:rPr>
          <w:rFonts w:ascii="Times New Roman"/>
          <w:b w:val="false"/>
          <w:i w:val="false"/>
          <w:color w:val="000000"/>
          <w:sz w:val="28"/>
        </w:rPr>
        <w:t>
      Тұмабұлақ ауылдық округі бойынша ауылшаруашылығы малдарын қамтамасыз ету үшін барлығы 142173 гектар жайылымдық жерлер бар. Елді мекен шегінде 106957 гектар жайылым бар.</w:t>
      </w:r>
    </w:p>
    <w:p>
      <w:pPr>
        <w:spacing w:after="0"/>
        <w:ind w:left="0"/>
        <w:jc w:val="both"/>
      </w:pPr>
      <w:r>
        <w:rPr>
          <w:rFonts w:ascii="Times New Roman"/>
          <w:b w:val="false"/>
          <w:i w:val="false"/>
          <w:color w:val="000000"/>
          <w:sz w:val="28"/>
        </w:rPr>
        <w:t>
      Тұмабұлақ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15-бабына</w:t>
      </w:r>
      <w:r>
        <w:rPr>
          <w:rFonts w:ascii="Times New Roman"/>
          <w:b w:val="false"/>
          <w:i w:val="false"/>
          <w:color w:val="000000"/>
          <w:sz w:val="28"/>
        </w:rPr>
        <w:t xml:space="preserve"> сәйкес жергілікті халықтың мұқтаждығы үшін (Тұмабұлақ а., Сарыбұлақ а.) ауылшаруашылығы жануарларының аналық (сауын) мал басын ұстау бойынша 5720 га көлемінде, жүктеме нормасы 10 га/бас болғанда қажеттілік туындап отырған жоқ. </w:t>
      </w:r>
    </w:p>
    <w:p>
      <w:pPr>
        <w:spacing w:after="0"/>
        <w:ind w:left="0"/>
        <w:jc w:val="both"/>
      </w:pPr>
      <w:r>
        <w:rPr>
          <w:rFonts w:ascii="Times New Roman"/>
          <w:b w:val="false"/>
          <w:i w:val="false"/>
          <w:color w:val="000000"/>
          <w:sz w:val="28"/>
        </w:rPr>
        <w:t>
      Жергілікті халықтың басқа ауылшаруашылығы малдарын жаю бойынша жайылымдық жерлердің қажеттілігі туындап отырған жоқ, ІҚМ басына жүктеменормасы 10 га/бас болғанда., ұсақ мал – 2 га/бас., жылқы –12 га/бас.</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ІҚМ үшін- 1292 бас * 0,8 га * 10 га = 10336 га;</w:t>
      </w:r>
    </w:p>
    <w:p>
      <w:pPr>
        <w:spacing w:after="0"/>
        <w:ind w:left="0"/>
        <w:jc w:val="both"/>
      </w:pPr>
      <w:r>
        <w:rPr>
          <w:rFonts w:ascii="Times New Roman"/>
          <w:b w:val="false"/>
          <w:i w:val="false"/>
          <w:color w:val="000000"/>
          <w:sz w:val="28"/>
        </w:rPr>
        <w:t>
      ұсақ мал үшін-3435 бас * 0,1 га * 2 га =687 га;</w:t>
      </w:r>
    </w:p>
    <w:p>
      <w:pPr>
        <w:spacing w:after="0"/>
        <w:ind w:left="0"/>
        <w:jc w:val="both"/>
      </w:pPr>
      <w:r>
        <w:rPr>
          <w:rFonts w:ascii="Times New Roman"/>
          <w:b w:val="false"/>
          <w:i w:val="false"/>
          <w:color w:val="000000"/>
          <w:sz w:val="28"/>
        </w:rPr>
        <w:t>
      жылқы үшін- 775 бас * 1,0 га * 12 га =9300 га;</w:t>
      </w:r>
    </w:p>
    <w:p>
      <w:pPr>
        <w:spacing w:after="0"/>
        <w:ind w:left="0"/>
        <w:jc w:val="both"/>
      </w:pPr>
      <w:r>
        <w:rPr>
          <w:rFonts w:ascii="Times New Roman"/>
          <w:b w:val="false"/>
          <w:i w:val="false"/>
          <w:color w:val="000000"/>
          <w:sz w:val="28"/>
        </w:rPr>
        <w:t>
      10336 га + 687 га + 9300 га =20323 га.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Тұмабұлақ ауылдық округінде жайылымдарды басқару және оларды пайдалану жөніндегі 2024-2025 жылдарға арналған жоспарға 1 – қосымша</w:t>
            </w:r>
          </w:p>
        </w:tc>
      </w:tr>
    </w:tbl>
    <w:p>
      <w:pPr>
        <w:spacing w:after="0"/>
        <w:ind w:left="0"/>
        <w:jc w:val="left"/>
      </w:pPr>
      <w:r>
        <w:rPr>
          <w:rFonts w:ascii="Times New Roman"/>
          <w:b/>
          <w:i w:val="false"/>
          <w:color w:val="000000"/>
        </w:rPr>
        <w:t xml:space="preserve"> Тұмабұлақ ауылдық округінің аумағында құқық белгілейтін құжаттар негізінде жер санаттары, жер учаскелерінің меншік иелері және жер пайдаланушылар бөлінісінде жайылымдардың орналасу схемасы (картасы)</w:t>
      </w:r>
    </w:p>
    <w:p>
      <w:pPr>
        <w:spacing w:after="0"/>
        <w:ind w:left="0"/>
        <w:jc w:val="left"/>
      </w:pPr>
      <w:r>
        <w:br/>
      </w:r>
    </w:p>
    <w:p>
      <w:pPr>
        <w:spacing w:after="0"/>
        <w:ind w:left="0"/>
        <w:jc w:val="both"/>
      </w:pPr>
      <w:r>
        <w:drawing>
          <wp:inline distT="0" distB="0" distL="0" distR="0">
            <wp:extent cx="7759700" cy="892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759700" cy="892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Тұмабұлақ ауылдық округі аумағындағы жер учаскелерінің меншік иелері тізімі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мал басы нормасы,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"Айдын Жүрек"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"Айтым"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"Акимжан"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"Әліби"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"Алимжан"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"Алуа"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"Аспан"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"Аспан-С"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"Асылхан"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"Аю"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"Базарбек"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"Бимагамбет"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"Данияр"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"Дәулетімбет"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"Динара"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"Дойт"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"Ертуған"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"Жанарыс"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"Жиделі Бұлақ"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"Ізен"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"Мадияр"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"Максат"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"Мұса"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"Өмір"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"Сарыбұлақ"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"Сатыбалды Б"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"Сахи"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"Сахит"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"Сенім"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"Сұлтан"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"Тәкібай әулеті"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"Усенбай"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"Шанбай"ШҚ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 Ж" ПК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142173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бас малға жүктеме нормасы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p>
            <w:pPr>
              <w:spacing w:after="20"/>
              <w:ind w:left="20"/>
              <w:jc w:val="both"/>
            </w:pPr>
            <w:r>
              <w:rPr>
                <w:rFonts w:ascii="Times New Roman"/>
                <w:b w:val="false"/>
                <w:i w:val="false"/>
                <w:color w:val="000000"/>
                <w:sz w:val="20"/>
              </w:rPr>
              <w:t>
түйе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жиыны(га)</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10680,6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69195,2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Тұмабұлақ ауылдық округі бойынша елді мекендер бөлінісінде ІҚМ аналық (сауын) мал басын орналастыру үшін жайылымдарды бөлу жөніндегі мәліметтер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мал басы нормасы,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бас малға жүктеме нормасы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Тұмабұлақ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+58520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Сарыбұлақ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+42717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106957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+101237</w:t>
            </w:r>
          </w:p>
        </w:tc>
      </w:tr>
    </w:tbl>
    <w:p>
      <w:pPr>
        <w:spacing w:after="0"/>
        <w:ind w:left="0"/>
        <w:jc w:val="left"/>
      </w:pPr>
      <w:r>
        <w:rPr>
          <w:rFonts w:ascii="Times New Roman"/>
          <w:b/>
          <w:i w:val="false"/>
          <w:color w:val="000000"/>
        </w:rPr>
        <w:t xml:space="preserve"> Тұмабұлақ ауылдық округі бойынша жер учаскелерінің меншік иелері бөлігінде ауыл шаруашылығы малдарының басын орналастыру үшін жайылымдарды қайта бөлу жөніндегі мәліметтер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болуы түрлері бойынша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мал басы нормасы,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Тұмабұлақ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Сарыбұлақ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бас малға жүктеме нормасы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 бөлу</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12369,6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Тұмабұлақ ауылдық округінде жайылымдарды басқару және оларды пайдалану жөніндегі 2024-2025 жылдарға арналған жоспарға 2 – қосымша</w:t>
            </w:r>
          </w:p>
        </w:tc>
      </w:tr>
    </w:tbl>
    <w:p>
      <w:pPr>
        <w:spacing w:after="0"/>
        <w:ind w:left="0"/>
        <w:jc w:val="left"/>
      </w:pPr>
      <w:r>
        <w:rPr>
          <w:rFonts w:ascii="Times New Roman"/>
          <w:b/>
          <w:i w:val="false"/>
          <w:color w:val="000000"/>
        </w:rPr>
        <w:t xml:space="preserve"> Жайылым айналымдарының қолайлы схемалары Тұмабұлақ ауылдық округі үшін қолайлы жайылым айналымдарының схемасы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қоршау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Тұмабұлақ ауылдық округінде жайылымдарды басқару және оларды пайдалану жөніндегі 2024-2025 жылдарға арналған жоспарға 3 – қосымша</w:t>
            </w:r>
          </w:p>
        </w:tc>
      </w:tr>
    </w:tbl>
    <w:p>
      <w:pPr>
        <w:spacing w:after="0"/>
        <w:ind w:left="0"/>
        <w:jc w:val="left"/>
      </w:pPr>
      <w:r>
        <w:rPr>
          <w:rFonts w:ascii="Times New Roman"/>
          <w:b/>
          <w:i w:val="false"/>
          <w:color w:val="000000"/>
        </w:rPr>
        <w:t xml:space="preserve"> Жайылымдардың сыртқы және ішкі шекаралары мен алаңдары көрсетілген карта, оның ішінде маусымдық, жайылымдық инфрақұрылым объектілері</w:t>
      </w:r>
    </w:p>
    <w:p>
      <w:pPr>
        <w:spacing w:after="0"/>
        <w:ind w:left="0"/>
        <w:jc w:val="left"/>
      </w:pPr>
      <w:r>
        <w:br/>
      </w:r>
    </w:p>
    <w:p>
      <w:pPr>
        <w:spacing w:after="0"/>
        <w:ind w:left="0"/>
        <w:jc w:val="both"/>
      </w:pPr>
      <w:r>
        <w:drawing>
          <wp:inline distT="0" distB="0" distL="0" distR="0">
            <wp:extent cx="7607300" cy="896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607300" cy="896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Тұмабұлақ ауылдық округінде жайылымдарды басқару және оларды пайдалану жөніндегі 2024-2025 жылдарға арналған жоспарға 4 –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both"/>
      </w:pPr>
      <w:r>
        <w:rPr>
          <w:rFonts w:ascii="Times New Roman"/>
          <w:b w:val="false"/>
          <w:i w:val="false"/>
          <w:color w:val="000000"/>
          <w:sz w:val="28"/>
        </w:rPr>
        <w:t xml:space="preserve">
      Бір ауыл шаруашылығы жануарына су тұтынудың орташа тәуліктік нормасы Қазақстан Республикасы Премьер-Министрінің орынбасары – Қазақстан Республикасының Ауыл шаруашылығы министрінің 2016 жылғы 30 желтоқсандағы № 545 </w:t>
      </w:r>
      <w:r>
        <w:rPr>
          <w:rFonts w:ascii="Times New Roman"/>
          <w:b w:val="false"/>
          <w:i w:val="false"/>
          <w:color w:val="000000"/>
          <w:sz w:val="28"/>
        </w:rPr>
        <w:t>бұйрығымен</w:t>
      </w:r>
      <w:r>
        <w:rPr>
          <w:rFonts w:ascii="Times New Roman"/>
          <w:b w:val="false"/>
          <w:i w:val="false"/>
          <w:color w:val="000000"/>
          <w:sz w:val="28"/>
        </w:rPr>
        <w:t xml:space="preserve"> бекітілген "Су тұтынудың және су бұрудың үлестік нормаларын әзірлеу жөніндегі әдістемеге" сәйкес (Нормативтік құқықтық актілерді мемлекеттік тіркеу тізілімінде № 14827 болып тіркелген) анықталады. </w:t>
      </w:r>
    </w:p>
    <w:p>
      <w:pPr>
        <w:spacing w:after="0"/>
        <w:ind w:left="0"/>
        <w:jc w:val="both"/>
      </w:pPr>
      <w:r>
        <w:rPr>
          <w:rFonts w:ascii="Times New Roman"/>
          <w:b w:val="false"/>
          <w:i w:val="false"/>
          <w:color w:val="000000"/>
          <w:sz w:val="28"/>
        </w:rPr>
        <w:t>
      Тұмабұлақ ауылдық округінің аумағында суару немесе суландыру каналдары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42200" cy="734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442200" cy="734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Тұмабұлақ ауылдық округінде 2024-2025 жылдарға арналған жайылымдарды және оларды пайдалану басқару жөніндегі жоспарға 5-қосымша</w:t>
            </w:r>
          </w:p>
        </w:tc>
      </w:tr>
    </w:tbl>
    <w:p>
      <w:pPr>
        <w:spacing w:after="0"/>
        <w:ind w:left="0"/>
        <w:jc w:val="left"/>
      </w:pPr>
      <w:r>
        <w:rPr>
          <w:rFonts w:ascii="Times New Roman"/>
          <w:b/>
          <w:i w:val="false"/>
          <w:color w:val="000000"/>
        </w:rPr>
        <w:t xml:space="preserve"> Ауыл шаруашылығы жануарларын жаю мен қозғалудың маусымдық бағыттарын белгілейтін жайылымдарды пайдалану жөніндегі күнтізбелік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2024-2025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Тұмабұлақ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Әйтеке би аудандық </w:t>
            </w:r>
            <w:r>
              <w:br/>
            </w:r>
            <w:r>
              <w:rPr>
                <w:rFonts w:ascii="Times New Roman"/>
                <w:b w:val="false"/>
                <w:i w:val="false"/>
                <w:color w:val="000000"/>
                <w:sz w:val="20"/>
              </w:rPr>
              <w:t xml:space="preserve">мәслихатының 2024 жылғы </w:t>
            </w:r>
            <w:r>
              <w:br/>
            </w:r>
            <w:r>
              <w:rPr>
                <w:rFonts w:ascii="Times New Roman"/>
                <w:b w:val="false"/>
                <w:i w:val="false"/>
                <w:color w:val="000000"/>
                <w:sz w:val="20"/>
              </w:rPr>
              <w:t xml:space="preserve">27 наурыздағы № 177 шешіміне </w:t>
            </w:r>
            <w:r>
              <w:br/>
            </w:r>
            <w:r>
              <w:rPr>
                <w:rFonts w:ascii="Times New Roman"/>
                <w:b w:val="false"/>
                <w:i w:val="false"/>
                <w:color w:val="000000"/>
                <w:sz w:val="20"/>
              </w:rPr>
              <w:t>5-қосымша</w:t>
            </w:r>
          </w:p>
        </w:tc>
      </w:tr>
    </w:tbl>
    <w:p>
      <w:pPr>
        <w:spacing w:after="0"/>
        <w:ind w:left="0"/>
        <w:jc w:val="left"/>
      </w:pPr>
      <w:r>
        <w:rPr>
          <w:rFonts w:ascii="Times New Roman"/>
          <w:b/>
          <w:i w:val="false"/>
          <w:color w:val="000000"/>
        </w:rPr>
        <w:t xml:space="preserve"> Әйке ауылдық округінде жайылымдарды басқару және оларды пайдалану жөніндегі 2024-2025 жылдарға арналған жоспар</w:t>
      </w:r>
    </w:p>
    <w:p>
      <w:pPr>
        <w:spacing w:after="0"/>
        <w:ind w:left="0"/>
        <w:jc w:val="both"/>
      </w:pPr>
      <w:r>
        <w:rPr>
          <w:rFonts w:ascii="Times New Roman"/>
          <w:b w:val="false"/>
          <w:i w:val="false"/>
          <w:color w:val="000000"/>
          <w:sz w:val="28"/>
        </w:rPr>
        <w:t xml:space="preserve">
      Осы Әйке ауылдық округінде жайылымдарды басқару және оларды пайдалану жөніндегі 2024-2025 жылдарға арналған жоспар (бұдан әрі -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Орынбасары-Қазақстан Республикасының Ауылшаруашылығы министрінің 2017 жылдың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 құқықтық актілерді мемлекеттік тіркеу тізілімінде № 15090 болып тіркелген), Қазақстан Республикасының Ауыл шаруашылығы министрінің 2015 жылғы 14 сәуірдегі № 3-3/332 "Жайылымдардың жалпы алаңына жүктеменің рұқсат етілген шекті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азыққа қажеттілікті тұрақты қамтамасыз ету және жайылымдардың тозуын болдырмау мақсатында қабылданады.</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Әйке ауылдық округі аумағында жер санаттары, жер учаскелерінің меншік иелері және жер пайдаланушылар бөлінісінде жайылымдардың орналасу схемасы (картасы) (</w:t>
      </w:r>
      <w:r>
        <w:rPr>
          <w:rFonts w:ascii="Times New Roman"/>
          <w:b w:val="false"/>
          <w:i w:val="false"/>
          <w:color w:val="000000"/>
          <w:sz w:val="28"/>
        </w:rPr>
        <w:t>1-қосымша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3)жайылымдардың, оның ішінде маусымдық, жайылымдық инфрақұрылым объектілерінің сыртқы және ішкі шекаралары мен алаңдары белгіленген карта (</w:t>
      </w:r>
      <w:r>
        <w:rPr>
          <w:rFonts w:ascii="Times New Roman"/>
          <w:b w:val="false"/>
          <w:i w:val="false"/>
          <w:color w:val="000000"/>
          <w:sz w:val="28"/>
        </w:rPr>
        <w:t>3-қосымша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Ауыл шаруашылығы жануарларын жаю мен жүріп-тұрудың маусымдық бағыттарын белгілейтін жайылымдарды пайдалану жөніндегі күнтізбелік кесте (</w:t>
      </w:r>
      <w:r>
        <w:rPr>
          <w:rFonts w:ascii="Times New Roman"/>
          <w:b w:val="false"/>
          <w:i w:val="false"/>
          <w:color w:val="000000"/>
          <w:sz w:val="28"/>
        </w:rPr>
        <w:t>5-қосымша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Жоспар жайылымдарды геоботаникалық тексерудің жай-күйі туралы мәліметтерді, ветеринариялық-санитариялық объектілер туралы мәліметтерді, ауыл шаруашылығы жануарларының мал басының саны туралы деректерді, олардың иелерін көрсете отырып қабылданды - және (немесе) заңды тұлғалар ұсынған өзге де деректер туралы мәліметтерді, ауыл шаруашылығы жануарларының түрлері мен жыныстық-жас топтары бойынша қалыптастырылған табындардың, отарлардың, табындардың саны туралы деректерді, шалғайдағы жайылымдарда жаю үшін ауыл шаруашылығы жануарларының мал басын қалыптастыру туралы мәліметтерді, мәдени және аридті жайылымдарда ауыл шаруашылығы жануарларын жаю ерекшеліктері туралы мәліметтерді, малды айдауға арналған сервитуттар туралы мәліметтерді және мемлекеттік органдар, жеке және (немесе) заңды тұлғалар берген.</w:t>
      </w:r>
    </w:p>
    <w:p>
      <w:pPr>
        <w:spacing w:after="0"/>
        <w:ind w:left="0"/>
        <w:jc w:val="both"/>
      </w:pPr>
      <w:r>
        <w:rPr>
          <w:rFonts w:ascii="Times New Roman"/>
          <w:b w:val="false"/>
          <w:i w:val="false"/>
          <w:color w:val="000000"/>
          <w:sz w:val="28"/>
        </w:rPr>
        <w:t>
      Әкімшілік-аумақтық бөлініс бойынша Әйке ауылдық округінде 2 ауылдық елді мекен бар.</w:t>
      </w:r>
    </w:p>
    <w:p>
      <w:pPr>
        <w:spacing w:after="0"/>
        <w:ind w:left="0"/>
        <w:jc w:val="both"/>
      </w:pPr>
      <w:r>
        <w:rPr>
          <w:rFonts w:ascii="Times New Roman"/>
          <w:b w:val="false"/>
          <w:i w:val="false"/>
          <w:color w:val="000000"/>
          <w:sz w:val="28"/>
        </w:rPr>
        <w:t>
      Әйке ауылдық округі аумағының жалпы көлемі 255899 гектар, оның ішінде жайылым жерлері –100850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–74915 гектар;</w:t>
      </w:r>
    </w:p>
    <w:p>
      <w:pPr>
        <w:spacing w:after="0"/>
        <w:ind w:left="0"/>
        <w:jc w:val="both"/>
      </w:pPr>
      <w:r>
        <w:rPr>
          <w:rFonts w:ascii="Times New Roman"/>
          <w:b w:val="false"/>
          <w:i w:val="false"/>
          <w:color w:val="000000"/>
          <w:sz w:val="28"/>
        </w:rPr>
        <w:t>
      елді мекендердің жері – 42497 гектар;</w:t>
      </w:r>
    </w:p>
    <w:p>
      <w:pPr>
        <w:spacing w:after="0"/>
        <w:ind w:left="0"/>
        <w:jc w:val="both"/>
      </w:pPr>
      <w:r>
        <w:rPr>
          <w:rFonts w:ascii="Times New Roman"/>
          <w:b w:val="false"/>
          <w:i w:val="false"/>
          <w:color w:val="000000"/>
          <w:sz w:val="28"/>
        </w:rPr>
        <w:t>
      өнеркәсіп жерлері – 1781 гектар;</w:t>
      </w:r>
    </w:p>
    <w:p>
      <w:pPr>
        <w:spacing w:after="0"/>
        <w:ind w:left="0"/>
        <w:jc w:val="both"/>
      </w:pPr>
      <w:r>
        <w:rPr>
          <w:rFonts w:ascii="Times New Roman"/>
          <w:b w:val="false"/>
          <w:i w:val="false"/>
          <w:color w:val="000000"/>
          <w:sz w:val="28"/>
        </w:rPr>
        <w:t>
      қордағы жерлер-136706 гектар.</w:t>
      </w:r>
    </w:p>
    <w:p>
      <w:pPr>
        <w:spacing w:after="0"/>
        <w:ind w:left="0"/>
        <w:jc w:val="both"/>
      </w:pPr>
      <w:r>
        <w:rPr>
          <w:rFonts w:ascii="Times New Roman"/>
          <w:b w:val="false"/>
          <w:i w:val="false"/>
          <w:color w:val="000000"/>
          <w:sz w:val="28"/>
        </w:rPr>
        <w:t>
      Табиғи жағдайлар бойынша Әйке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 Топырағы қою қызыл қоңыр, аз гумусты.</w:t>
      </w:r>
    </w:p>
    <w:p>
      <w:pPr>
        <w:spacing w:after="0"/>
        <w:ind w:left="0"/>
        <w:jc w:val="both"/>
      </w:pPr>
      <w:r>
        <w:rPr>
          <w:rFonts w:ascii="Times New Roman"/>
          <w:b w:val="false"/>
          <w:i w:val="false"/>
          <w:color w:val="000000"/>
          <w:sz w:val="28"/>
        </w:rPr>
        <w:t>
      2024 жылдың 1 қаңтарына Әйке ауылдық округінде (халықтың жеке ауласы) ірі қара 1531 бас, оның ішінде аналық мал басы 908 бас, 2246 бас ұсақ мал, 266 бас жылқы бар. Оның ішінде:</w:t>
      </w:r>
    </w:p>
    <w:p>
      <w:pPr>
        <w:spacing w:after="0"/>
        <w:ind w:left="0"/>
        <w:jc w:val="both"/>
      </w:pPr>
      <w:r>
        <w:rPr>
          <w:rFonts w:ascii="Times New Roman"/>
          <w:b w:val="false"/>
          <w:i w:val="false"/>
          <w:color w:val="000000"/>
          <w:sz w:val="28"/>
        </w:rPr>
        <w:t>
      Әйке ауылында:</w:t>
      </w:r>
    </w:p>
    <w:p>
      <w:pPr>
        <w:spacing w:after="0"/>
        <w:ind w:left="0"/>
        <w:jc w:val="both"/>
      </w:pPr>
      <w:r>
        <w:rPr>
          <w:rFonts w:ascii="Times New Roman"/>
          <w:b w:val="false"/>
          <w:i w:val="false"/>
          <w:color w:val="000000"/>
          <w:sz w:val="28"/>
        </w:rPr>
        <w:t>
      ірі қара мал 711 бас, оның ішінде аналық мал 401 бас, ұсақ мал 1315 бас, жылқы 90 бас. Жайылым көлемі 20744 гектар.</w:t>
      </w:r>
    </w:p>
    <w:p>
      <w:pPr>
        <w:spacing w:after="0"/>
        <w:ind w:left="0"/>
        <w:jc w:val="both"/>
      </w:pPr>
      <w:r>
        <w:rPr>
          <w:rFonts w:ascii="Times New Roman"/>
          <w:b w:val="false"/>
          <w:i w:val="false"/>
          <w:color w:val="000000"/>
          <w:sz w:val="28"/>
        </w:rPr>
        <w:t>
      Тереңсай ауылында:</w:t>
      </w:r>
    </w:p>
    <w:p>
      <w:pPr>
        <w:spacing w:after="0"/>
        <w:ind w:left="0"/>
        <w:jc w:val="both"/>
      </w:pPr>
      <w:r>
        <w:rPr>
          <w:rFonts w:ascii="Times New Roman"/>
          <w:b w:val="false"/>
          <w:i w:val="false"/>
          <w:color w:val="000000"/>
          <w:sz w:val="28"/>
        </w:rPr>
        <w:t>
      ірі қара мал 820 бас, оның ішінде аналық мал 507 бас, ұсақ мал 931 бас, жылқы 176 бас. Жайылым көлемі 19629 гектар.</w:t>
      </w:r>
    </w:p>
    <w:p>
      <w:pPr>
        <w:spacing w:after="0"/>
        <w:ind w:left="0"/>
        <w:jc w:val="both"/>
      </w:pPr>
      <w:r>
        <w:rPr>
          <w:rFonts w:ascii="Times New Roman"/>
          <w:b w:val="false"/>
          <w:i w:val="false"/>
          <w:color w:val="000000"/>
          <w:sz w:val="28"/>
        </w:rPr>
        <w:t>
      Әйке ауылдық округінің ЖШС, АҚ, шаруа қожалықтарындағы мал басы: ірі қара 1376 бас, ұсақ қара 1221 бас, 1608 бас жылқы.</w:t>
      </w:r>
    </w:p>
    <w:p>
      <w:pPr>
        <w:spacing w:after="0"/>
        <w:ind w:left="0"/>
        <w:jc w:val="both"/>
      </w:pPr>
      <w:r>
        <w:rPr>
          <w:rFonts w:ascii="Times New Roman"/>
          <w:b w:val="false"/>
          <w:i w:val="false"/>
          <w:color w:val="000000"/>
          <w:sz w:val="28"/>
        </w:rPr>
        <w:t>
      Шаруа қожалықтарының жайылым алаңы 59672 гектарды құрайды.</w:t>
      </w:r>
    </w:p>
    <w:p>
      <w:pPr>
        <w:spacing w:after="0"/>
        <w:ind w:left="0"/>
        <w:jc w:val="both"/>
      </w:pPr>
      <w:r>
        <w:rPr>
          <w:rFonts w:ascii="Times New Roman"/>
          <w:b w:val="false"/>
          <w:i w:val="false"/>
          <w:color w:val="000000"/>
          <w:sz w:val="28"/>
        </w:rPr>
        <w:t>
      Әйке ауылдық округі бойынша ауылшаруашылығы малдарын қамтамасыз ету үшін барлығы 60477 гектар жайылымдық жерлер бар. Елді мекеншегінде 40373 гектар жайылым бар.</w:t>
      </w:r>
    </w:p>
    <w:p>
      <w:pPr>
        <w:spacing w:after="0"/>
        <w:ind w:left="0"/>
        <w:jc w:val="both"/>
      </w:pPr>
      <w:r>
        <w:rPr>
          <w:rFonts w:ascii="Times New Roman"/>
          <w:b w:val="false"/>
          <w:i w:val="false"/>
          <w:color w:val="000000"/>
          <w:sz w:val="28"/>
        </w:rPr>
        <w:t>
      Әйке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15-бабына</w:t>
      </w:r>
      <w:r>
        <w:rPr>
          <w:rFonts w:ascii="Times New Roman"/>
          <w:b w:val="false"/>
          <w:i w:val="false"/>
          <w:color w:val="000000"/>
          <w:sz w:val="28"/>
        </w:rPr>
        <w:t xml:space="preserve"> сәйкес жергілікті халықтың мұқтаждығы үшін (Әйке а., Тереңсай а.) ауылшаруашылығы жануарларының аналық (сауын) мал басын ұстау бойынша-7264 га көлемінде, жүктеме нормасы 10 га/бас болғанда қажеттілік туындап отырған жоқ. </w:t>
      </w:r>
    </w:p>
    <w:p>
      <w:pPr>
        <w:spacing w:after="0"/>
        <w:ind w:left="0"/>
        <w:jc w:val="both"/>
      </w:pPr>
      <w:r>
        <w:rPr>
          <w:rFonts w:ascii="Times New Roman"/>
          <w:b w:val="false"/>
          <w:i w:val="false"/>
          <w:color w:val="000000"/>
          <w:sz w:val="28"/>
        </w:rPr>
        <w:t>
      Жергілікті халықтың басқа ауылшаруашылығы малдарын жаю бойынша жайылымдық жерлердің қажеттілігі жоқ, ІҚМ басына жүктеме нормасы 10 га/бас болғанда., ұсақ мал – 2 га/бас., жылқы –12 га/бас.</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ІҚМ үшін-1531 бас. * 0,8 га/бас* 10 га =12248 га;</w:t>
      </w:r>
    </w:p>
    <w:p>
      <w:pPr>
        <w:spacing w:after="0"/>
        <w:ind w:left="0"/>
        <w:jc w:val="both"/>
      </w:pPr>
      <w:r>
        <w:rPr>
          <w:rFonts w:ascii="Times New Roman"/>
          <w:b w:val="false"/>
          <w:i w:val="false"/>
          <w:color w:val="000000"/>
          <w:sz w:val="28"/>
        </w:rPr>
        <w:t>
      ұсақ мал үшін-2246 бас. * 0,1 га/бас* 2 га= 449,2 га;</w:t>
      </w:r>
    </w:p>
    <w:p>
      <w:pPr>
        <w:spacing w:after="0"/>
        <w:ind w:left="0"/>
        <w:jc w:val="both"/>
      </w:pPr>
      <w:r>
        <w:rPr>
          <w:rFonts w:ascii="Times New Roman"/>
          <w:b w:val="false"/>
          <w:i w:val="false"/>
          <w:color w:val="000000"/>
          <w:sz w:val="28"/>
        </w:rPr>
        <w:t>
      жылқыүшін-266 бас. * 1,0 га/бас* 12 га= 3192 га;</w:t>
      </w:r>
    </w:p>
    <w:p>
      <w:pPr>
        <w:spacing w:after="0"/>
        <w:ind w:left="0"/>
        <w:jc w:val="both"/>
      </w:pPr>
      <w:r>
        <w:rPr>
          <w:rFonts w:ascii="Times New Roman"/>
          <w:b w:val="false"/>
          <w:i w:val="false"/>
          <w:color w:val="000000"/>
          <w:sz w:val="28"/>
        </w:rPr>
        <w:t>
      12248 га + 449,2 га + 3192 га= 15889,2 га.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Әйке ауылдық округінде жайылымдарды басқару және оларды пайдалану жөніндегі 2024-2025 жылдарға арналған жоспарға 1 – қосымша</w:t>
            </w:r>
          </w:p>
        </w:tc>
      </w:tr>
    </w:tbl>
    <w:p>
      <w:pPr>
        <w:spacing w:after="0"/>
        <w:ind w:left="0"/>
        <w:jc w:val="left"/>
      </w:pPr>
      <w:r>
        <w:rPr>
          <w:rFonts w:ascii="Times New Roman"/>
          <w:b/>
          <w:i w:val="false"/>
          <w:color w:val="000000"/>
        </w:rPr>
        <w:t xml:space="preserve"> Әйке ауылдық округінің аумағында құқық белгілейтін құжаттар негізінде жер санаттары, жер учаскелерінің меншік иелері және жер пайдаланушылар бөлінісінде жайылымдардың орналасу схемасы (картасы)</w:t>
      </w:r>
    </w:p>
    <w:p>
      <w:pPr>
        <w:spacing w:after="0"/>
        <w:ind w:left="0"/>
        <w:jc w:val="left"/>
      </w:pPr>
      <w:r>
        <w:br/>
      </w:r>
    </w:p>
    <w:p>
      <w:pPr>
        <w:spacing w:after="0"/>
        <w:ind w:left="0"/>
        <w:jc w:val="both"/>
      </w:pPr>
      <w:r>
        <w:drawing>
          <wp:inline distT="0" distB="0" distL="0" distR="0">
            <wp:extent cx="7810500" cy="820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820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Әйке ауылдық округі аумағындағы жер учаскелерінің меншік иелері тізімі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мал басы нормасы,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"Айтым"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"Алшын"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"Арсен"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"Асет"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"Аша"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"Баракат"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"Бенкала"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"Дидар"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"Ерболат"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"Жаназар"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"Замзагуль"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"Кайрат"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"Марат"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"Махамбет"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"Молдахмет"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"Нурхан"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"Саят"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"Табыс"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"Таланды"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"Танатар"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"Темирлан"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"Турман"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"Турсын Аман"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"Шынгыс"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бас малға жүктеме нормасы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p>
            <w:pPr>
              <w:spacing w:after="20"/>
              <w:ind w:left="20"/>
              <w:jc w:val="both"/>
            </w:pPr>
            <w:r>
              <w:rPr>
                <w:rFonts w:ascii="Times New Roman"/>
                <w:b w:val="false"/>
                <w:i w:val="false"/>
                <w:color w:val="000000"/>
                <w:sz w:val="20"/>
              </w:rPr>
              <w:t>
түйе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ҰҚМ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жиыны(га)</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30452,2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Әйке ауылдық округі бойынша елді мекендер бөлінісінде ІҚМ аналық (сауын) мал басын орналастыру үшін жайылымдарды бөлу жөніндегі мәліметтер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мал басы нормасы,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бас малға жүктеме нормасы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Әйке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+17536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Теренсай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+15573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+33109</w:t>
            </w:r>
          </w:p>
        </w:tc>
      </w:tr>
    </w:tbl>
    <w:p>
      <w:pPr>
        <w:spacing w:after="0"/>
        <w:ind w:left="0"/>
        <w:jc w:val="left"/>
      </w:pPr>
      <w:r>
        <w:rPr>
          <w:rFonts w:ascii="Times New Roman"/>
          <w:b/>
          <w:i w:val="false"/>
          <w:color w:val="000000"/>
        </w:rPr>
        <w:t xml:space="preserve"> Әйке ауылдық округі бойынша жер учаскелерінің меншік иелері бөлігінде ауыл шаруашылығы малдарының басын орналастыру үшін жайылымдарды қайта бөлу жөніндегі мәліметтер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болуы түрлері бойынша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мал басы нормасы,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Әйке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Теренсай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бас малға жүктеме нормасы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 бөлу</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15889,2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Әйке ауылдық округінде жайылымдарды басқару және оларды пайдалану жөніндегі 2024-2025 жылдарға арналған жоспарға 2 – қосымша</w:t>
            </w:r>
          </w:p>
        </w:tc>
      </w:tr>
    </w:tbl>
    <w:p>
      <w:pPr>
        <w:spacing w:after="0"/>
        <w:ind w:left="0"/>
        <w:jc w:val="left"/>
      </w:pPr>
      <w:r>
        <w:rPr>
          <w:rFonts w:ascii="Times New Roman"/>
          <w:b/>
          <w:i w:val="false"/>
          <w:color w:val="000000"/>
        </w:rPr>
        <w:t xml:space="preserve"> Жайылым айналымдарының қолайлы схемалары Әйке ауылдық округі үшін қолайлы жайылым айналымдарының схемасы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қоршау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Әйке ауылдық округінде жайылымдарды басқару және оларды пайдалану жөніндегі 2024-2025 жылдарға арналған жоспарға 3 – қосымша</w:t>
            </w:r>
          </w:p>
        </w:tc>
      </w:tr>
    </w:tbl>
    <w:p>
      <w:pPr>
        <w:spacing w:after="0"/>
        <w:ind w:left="0"/>
        <w:jc w:val="left"/>
      </w:pPr>
      <w:r>
        <w:rPr>
          <w:rFonts w:ascii="Times New Roman"/>
          <w:b/>
          <w:i w:val="false"/>
          <w:color w:val="000000"/>
        </w:rPr>
        <w:t xml:space="preserve"> Жайылымдардың сыртқы және ішкі шекаралары мен алаңдары көрсетілген карта, оның ішінде маусымдық, жайылымдық инфрақұрылым объектілері</w:t>
      </w:r>
    </w:p>
    <w:p>
      <w:pPr>
        <w:spacing w:after="0"/>
        <w:ind w:left="0"/>
        <w:jc w:val="left"/>
      </w:pPr>
      <w:r>
        <w:br/>
      </w:r>
    </w:p>
    <w:p>
      <w:pPr>
        <w:spacing w:after="0"/>
        <w:ind w:left="0"/>
        <w:jc w:val="both"/>
      </w:pPr>
      <w:r>
        <w:drawing>
          <wp:inline distT="0" distB="0" distL="0" distR="0">
            <wp:extent cx="7391400" cy="873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391400" cy="873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Әйке ауылдық округінде жайылымдарды басқару және оларды пайдалану жөніндегі 2024-2025 жылдарға арналған жоспарға 4 –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both"/>
      </w:pPr>
      <w:r>
        <w:rPr>
          <w:rFonts w:ascii="Times New Roman"/>
          <w:b w:val="false"/>
          <w:i w:val="false"/>
          <w:color w:val="000000"/>
          <w:sz w:val="28"/>
        </w:rPr>
        <w:t xml:space="preserve">
      Бір ауыл шаруашылығы жануарына су тұтынудың орташа тәуліктік нормасы Қазақстан Республикасы Премьер-Министрінің орынбасары – Қазақстан Республикасының Ауыл шаруашылығы министрінің 2016 жылғы 30 желтоқсандағы № 545 </w:t>
      </w:r>
      <w:r>
        <w:rPr>
          <w:rFonts w:ascii="Times New Roman"/>
          <w:b w:val="false"/>
          <w:i w:val="false"/>
          <w:color w:val="000000"/>
          <w:sz w:val="28"/>
        </w:rPr>
        <w:t>бұйрығымен</w:t>
      </w:r>
      <w:r>
        <w:rPr>
          <w:rFonts w:ascii="Times New Roman"/>
          <w:b w:val="false"/>
          <w:i w:val="false"/>
          <w:color w:val="000000"/>
          <w:sz w:val="28"/>
        </w:rPr>
        <w:t xml:space="preserve"> бекітілген "Су тұтынудың және су бұрудың үлестік нормаларын әзірлеу жөніндегі әдістемеге" сәйкес (Нормативтік құқықтық актілерді мемлекеттік тіркеу тізілімінде № 14827 болып тіркелген) анықталады. </w:t>
      </w:r>
    </w:p>
    <w:p>
      <w:pPr>
        <w:spacing w:after="0"/>
        <w:ind w:left="0"/>
        <w:jc w:val="both"/>
      </w:pPr>
      <w:r>
        <w:rPr>
          <w:rFonts w:ascii="Times New Roman"/>
          <w:b w:val="false"/>
          <w:i w:val="false"/>
          <w:color w:val="000000"/>
          <w:sz w:val="28"/>
        </w:rPr>
        <w:t>
      Әйке ауылдық округінің аумағында суару немесе суландыру каналдары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51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751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Әйке ауылдық округінде 2024-2025 жылдарға арналған жайылымдарды және оларды пайдалану басқару жөніндегі жоспарға 5-қосымша</w:t>
            </w:r>
          </w:p>
        </w:tc>
      </w:tr>
    </w:tbl>
    <w:p>
      <w:pPr>
        <w:spacing w:after="0"/>
        <w:ind w:left="0"/>
        <w:jc w:val="left"/>
      </w:pPr>
      <w:r>
        <w:rPr>
          <w:rFonts w:ascii="Times New Roman"/>
          <w:b/>
          <w:i w:val="false"/>
          <w:color w:val="000000"/>
        </w:rPr>
        <w:t xml:space="preserve"> Ауыл шаруашылығы жануарларын жаю мен қозғалудың маусымдық бағыттарын белгілейтін жайылымдарды пайдалану жөніндегі күнтізбелік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2024-2025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Әйке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Әйтеке би аудандық </w:t>
            </w:r>
            <w:r>
              <w:br/>
            </w:r>
            <w:r>
              <w:rPr>
                <w:rFonts w:ascii="Times New Roman"/>
                <w:b w:val="false"/>
                <w:i w:val="false"/>
                <w:color w:val="000000"/>
                <w:sz w:val="20"/>
              </w:rPr>
              <w:t xml:space="preserve">мәслихатының 2024 жылғы </w:t>
            </w:r>
            <w:r>
              <w:br/>
            </w:r>
            <w:r>
              <w:rPr>
                <w:rFonts w:ascii="Times New Roman"/>
                <w:b w:val="false"/>
                <w:i w:val="false"/>
                <w:color w:val="000000"/>
                <w:sz w:val="20"/>
              </w:rPr>
              <w:t xml:space="preserve">27 наурыздағы № 177 шешіміне </w:t>
            </w:r>
            <w:r>
              <w:br/>
            </w:r>
            <w:r>
              <w:rPr>
                <w:rFonts w:ascii="Times New Roman"/>
                <w:b w:val="false"/>
                <w:i w:val="false"/>
                <w:color w:val="000000"/>
                <w:sz w:val="20"/>
              </w:rPr>
              <w:t>6-қосымша</w:t>
            </w:r>
          </w:p>
        </w:tc>
      </w:tr>
    </w:tbl>
    <w:p>
      <w:pPr>
        <w:spacing w:after="0"/>
        <w:ind w:left="0"/>
        <w:jc w:val="left"/>
      </w:pPr>
      <w:r>
        <w:rPr>
          <w:rFonts w:ascii="Times New Roman"/>
          <w:b/>
          <w:i w:val="false"/>
          <w:color w:val="000000"/>
        </w:rPr>
        <w:t xml:space="preserve"> Жабасақ ауылдық округінде жайылымдарды басқару және оларды пайдалану жөніндегі 2024-2025 жылдарға арналған жоспар</w:t>
      </w:r>
    </w:p>
    <w:p>
      <w:pPr>
        <w:spacing w:after="0"/>
        <w:ind w:left="0"/>
        <w:jc w:val="both"/>
      </w:pPr>
      <w:r>
        <w:rPr>
          <w:rFonts w:ascii="Times New Roman"/>
          <w:b w:val="false"/>
          <w:i w:val="false"/>
          <w:color w:val="000000"/>
          <w:sz w:val="28"/>
        </w:rPr>
        <w:t xml:space="preserve">
      Осы Жабасақ ауылдық округінде жайылымдарды басқару және оларды пайдалану жөніндегі 2024-2025 жылдарға арналған жоспар (бұдан әрі -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Орынбасары-Қазақстан Республикасының Ауыл шаруашылығы министрінің 2017 жылдың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 құқықтық актілерді мемлекеттік тіркеу тізілімінде № 15090 болып тіркелген), Қазақстан Республикасының Ауыл шаруашылығы министрінің 2015 жылғы 14 сәуірдегі № 3-3/332 "Жайылымдардың жалпы алаңына жүктеменің рұқсат етілген шекті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азыққа қажеттілікті тұрақты қамтамасыз ету және жайылымдардың тозуын болдырмау мақсатында қабылданады.</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Жабасақ ауылдық округі аумағында жер санаттары, жер учаскелерінің меншік иелері және жер пайдаланушылар бөлінісінде жайылымдардың орналасу схемасы (картасы) (</w:t>
      </w:r>
      <w:r>
        <w:rPr>
          <w:rFonts w:ascii="Times New Roman"/>
          <w:b w:val="false"/>
          <w:i w:val="false"/>
          <w:color w:val="000000"/>
          <w:sz w:val="28"/>
        </w:rPr>
        <w:t>1-қосымша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3)жайылымдардың, оның ішінде маусымдық, жайылымдық инфрақұрылым объектілерінің сыртқы және ішкі шекаралары мен алаңдары белгіленген карта (</w:t>
      </w:r>
      <w:r>
        <w:rPr>
          <w:rFonts w:ascii="Times New Roman"/>
          <w:b w:val="false"/>
          <w:i w:val="false"/>
          <w:color w:val="000000"/>
          <w:sz w:val="28"/>
        </w:rPr>
        <w:t>3-қосымша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Ауыл шаруашылығы жануарларын жаю мен жүріп-тұрудың маусымдық бағыттарын белгілейтін жайылымдарды пайдалану жөніндегі күнтізбелік кесте (</w:t>
      </w:r>
      <w:r>
        <w:rPr>
          <w:rFonts w:ascii="Times New Roman"/>
          <w:b w:val="false"/>
          <w:i w:val="false"/>
          <w:color w:val="000000"/>
          <w:sz w:val="28"/>
        </w:rPr>
        <w:t>5-қосымша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Жоспар жайылымдарды геоботаникалық тексерудің жай-күйі туралы мәліметтерді, ветеринариялық-санитариялық объектілер туралы мәліметтерді, ауыл шаруашылығы жануарларының мал басының саны туралы деректерді, олардың иелерін көрсете отырып қабылданды - және (немесе) заңды тұлғалар ұсынған өзге де деректер туралы мәліметтерді, ауыл шаруашылығы жануарларының түрлері мен жыныстық-жас топтары бойынша қалыптастырылған табындардың, отарлардың, табындардың саны туралы деректерді, шалғайдағы жайылымдарда жаю үшін ауыл шаруашылығы жануарларының мал басын қалыптастыру туралы мәліметтерді, мәдени және аридті жайылымдарда ауыл шаруашылығы жануарларын жаю ерекшеліктері туралы мәліметтерді, малды айдауға арналған сервитуттар туралы мәліметтерді және мемлекеттік органдар, жеке және (немесе) заңды тұлғалар берген.</w:t>
      </w:r>
    </w:p>
    <w:p>
      <w:pPr>
        <w:spacing w:after="0"/>
        <w:ind w:left="0"/>
        <w:jc w:val="both"/>
      </w:pPr>
      <w:r>
        <w:rPr>
          <w:rFonts w:ascii="Times New Roman"/>
          <w:b w:val="false"/>
          <w:i w:val="false"/>
          <w:color w:val="000000"/>
          <w:sz w:val="28"/>
        </w:rPr>
        <w:t>
      Әкімшілік-аумақтық бөлініс бойынша Жабасақ ауылдық округінде 3 ауылдық елді мекен бар.</w:t>
      </w:r>
    </w:p>
    <w:p>
      <w:pPr>
        <w:spacing w:after="0"/>
        <w:ind w:left="0"/>
        <w:jc w:val="both"/>
      </w:pPr>
      <w:r>
        <w:rPr>
          <w:rFonts w:ascii="Times New Roman"/>
          <w:b w:val="false"/>
          <w:i w:val="false"/>
          <w:color w:val="000000"/>
          <w:sz w:val="28"/>
        </w:rPr>
        <w:t>
      Жабасақ ауылдық округі аумағының жалпы көлемі 383416 гектар, оның ішінде жайылым жерлері –358496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178118 гектар;</w:t>
      </w:r>
    </w:p>
    <w:p>
      <w:pPr>
        <w:spacing w:after="0"/>
        <w:ind w:left="0"/>
        <w:jc w:val="both"/>
      </w:pPr>
      <w:r>
        <w:rPr>
          <w:rFonts w:ascii="Times New Roman"/>
          <w:b w:val="false"/>
          <w:i w:val="false"/>
          <w:color w:val="000000"/>
          <w:sz w:val="28"/>
        </w:rPr>
        <w:t>
      елді мекендердің жері – 85909 гектар;</w:t>
      </w:r>
    </w:p>
    <w:p>
      <w:pPr>
        <w:spacing w:after="0"/>
        <w:ind w:left="0"/>
        <w:jc w:val="both"/>
      </w:pPr>
      <w:r>
        <w:rPr>
          <w:rFonts w:ascii="Times New Roman"/>
          <w:b w:val="false"/>
          <w:i w:val="false"/>
          <w:color w:val="000000"/>
          <w:sz w:val="28"/>
        </w:rPr>
        <w:t>
      өнеркәсіп жерлері – 1206 гектар;</w:t>
      </w:r>
    </w:p>
    <w:p>
      <w:pPr>
        <w:spacing w:after="0"/>
        <w:ind w:left="0"/>
        <w:jc w:val="both"/>
      </w:pPr>
      <w:r>
        <w:rPr>
          <w:rFonts w:ascii="Times New Roman"/>
          <w:b w:val="false"/>
          <w:i w:val="false"/>
          <w:color w:val="000000"/>
          <w:sz w:val="28"/>
        </w:rPr>
        <w:t>
      қордағы жерлер-118183 гектар.</w:t>
      </w:r>
    </w:p>
    <w:p>
      <w:pPr>
        <w:spacing w:after="0"/>
        <w:ind w:left="0"/>
        <w:jc w:val="both"/>
      </w:pPr>
      <w:r>
        <w:rPr>
          <w:rFonts w:ascii="Times New Roman"/>
          <w:b w:val="false"/>
          <w:i w:val="false"/>
          <w:color w:val="000000"/>
          <w:sz w:val="28"/>
        </w:rPr>
        <w:t>
      Табиғи жағдайлар бойынша Жабасақ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 Топырағы ашық қызыл қоңыр, аз гумусты.</w:t>
      </w:r>
    </w:p>
    <w:p>
      <w:pPr>
        <w:spacing w:after="0"/>
        <w:ind w:left="0"/>
        <w:jc w:val="both"/>
      </w:pPr>
      <w:r>
        <w:rPr>
          <w:rFonts w:ascii="Times New Roman"/>
          <w:b w:val="false"/>
          <w:i w:val="false"/>
          <w:color w:val="000000"/>
          <w:sz w:val="28"/>
        </w:rPr>
        <w:t>
      2024 жылдың 1 қаңтарына Жабасақ ауылдық округінде (халықтың жеке ауласы) ірі қара 2212 бас, оның ішінде аналық мал басы 959 бас, 3032 бас ұсақ мал, 1041 бас жылқы бар. Оның ішінде:</w:t>
      </w:r>
    </w:p>
    <w:p>
      <w:pPr>
        <w:spacing w:after="0"/>
        <w:ind w:left="0"/>
        <w:jc w:val="both"/>
      </w:pPr>
      <w:r>
        <w:rPr>
          <w:rFonts w:ascii="Times New Roman"/>
          <w:b w:val="false"/>
          <w:i w:val="false"/>
          <w:color w:val="000000"/>
          <w:sz w:val="28"/>
        </w:rPr>
        <w:t>
      Жабасақ ауылында:</w:t>
      </w:r>
    </w:p>
    <w:p>
      <w:pPr>
        <w:spacing w:after="0"/>
        <w:ind w:left="0"/>
        <w:jc w:val="both"/>
      </w:pPr>
      <w:r>
        <w:rPr>
          <w:rFonts w:ascii="Times New Roman"/>
          <w:b w:val="false"/>
          <w:i w:val="false"/>
          <w:color w:val="000000"/>
          <w:sz w:val="28"/>
        </w:rPr>
        <w:t>
      ірі қара мал 1313 бас, оның ішінде аналық мал 623 бас, ұсақ мал 1325 бас, жылқы 347 бас.</w:t>
      </w:r>
    </w:p>
    <w:p>
      <w:pPr>
        <w:spacing w:after="0"/>
        <w:ind w:left="0"/>
        <w:jc w:val="both"/>
      </w:pPr>
      <w:r>
        <w:rPr>
          <w:rFonts w:ascii="Times New Roman"/>
          <w:b w:val="false"/>
          <w:i w:val="false"/>
          <w:color w:val="000000"/>
          <w:sz w:val="28"/>
        </w:rPr>
        <w:t>
      Жайылым көлемі 47359 гектар.</w:t>
      </w:r>
    </w:p>
    <w:p>
      <w:pPr>
        <w:spacing w:after="0"/>
        <w:ind w:left="0"/>
        <w:jc w:val="both"/>
      </w:pPr>
      <w:r>
        <w:rPr>
          <w:rFonts w:ascii="Times New Roman"/>
          <w:b w:val="false"/>
          <w:i w:val="false"/>
          <w:color w:val="000000"/>
          <w:sz w:val="28"/>
        </w:rPr>
        <w:t>
      Байжанкөл ауылында:</w:t>
      </w:r>
    </w:p>
    <w:p>
      <w:pPr>
        <w:spacing w:after="0"/>
        <w:ind w:left="0"/>
        <w:jc w:val="both"/>
      </w:pPr>
      <w:r>
        <w:rPr>
          <w:rFonts w:ascii="Times New Roman"/>
          <w:b w:val="false"/>
          <w:i w:val="false"/>
          <w:color w:val="000000"/>
          <w:sz w:val="28"/>
        </w:rPr>
        <w:t xml:space="preserve">
      ірі қара мал 520 бас, оның ішінде аналық мал 183 бас, ұсақ мал 470 бас, жылқы 195 бас. </w:t>
      </w:r>
    </w:p>
    <w:p>
      <w:pPr>
        <w:spacing w:after="0"/>
        <w:ind w:left="0"/>
        <w:jc w:val="both"/>
      </w:pPr>
      <w:r>
        <w:rPr>
          <w:rFonts w:ascii="Times New Roman"/>
          <w:b w:val="false"/>
          <w:i w:val="false"/>
          <w:color w:val="000000"/>
          <w:sz w:val="28"/>
        </w:rPr>
        <w:t>
      Жайылым көлемі 20446 гектар.</w:t>
      </w:r>
    </w:p>
    <w:p>
      <w:pPr>
        <w:spacing w:after="0"/>
        <w:ind w:left="0"/>
        <w:jc w:val="both"/>
      </w:pPr>
      <w:r>
        <w:rPr>
          <w:rFonts w:ascii="Times New Roman"/>
          <w:b w:val="false"/>
          <w:i w:val="false"/>
          <w:color w:val="000000"/>
          <w:sz w:val="28"/>
        </w:rPr>
        <w:t>
      Аққұм ауылында:</w:t>
      </w:r>
    </w:p>
    <w:p>
      <w:pPr>
        <w:spacing w:after="0"/>
        <w:ind w:left="0"/>
        <w:jc w:val="both"/>
      </w:pPr>
      <w:r>
        <w:rPr>
          <w:rFonts w:ascii="Times New Roman"/>
          <w:b w:val="false"/>
          <w:i w:val="false"/>
          <w:color w:val="000000"/>
          <w:sz w:val="28"/>
        </w:rPr>
        <w:t xml:space="preserve">
      ірі қара мал 379 бас, оның ішінде аналық мал 153 бас, ұсақ мал 1237 бас, жылқы 499 бас. </w:t>
      </w:r>
    </w:p>
    <w:p>
      <w:pPr>
        <w:spacing w:after="0"/>
        <w:ind w:left="0"/>
        <w:jc w:val="both"/>
      </w:pPr>
      <w:r>
        <w:rPr>
          <w:rFonts w:ascii="Times New Roman"/>
          <w:b w:val="false"/>
          <w:i w:val="false"/>
          <w:color w:val="000000"/>
          <w:sz w:val="28"/>
        </w:rPr>
        <w:t>
      Жайылым көлемі 15892 гектар.</w:t>
      </w:r>
    </w:p>
    <w:p>
      <w:pPr>
        <w:spacing w:after="0"/>
        <w:ind w:left="0"/>
        <w:jc w:val="both"/>
      </w:pPr>
      <w:r>
        <w:rPr>
          <w:rFonts w:ascii="Times New Roman"/>
          <w:b w:val="false"/>
          <w:i w:val="false"/>
          <w:color w:val="000000"/>
          <w:sz w:val="28"/>
        </w:rPr>
        <w:t>
      Жабасақ ауылдық округінің ЖШС, АҚ, шаруа қожалықтарындағы мал басы: ірі қара 2252 бас, ұсақ қара 1221 бас, 2655 бас жылқы.</w:t>
      </w:r>
    </w:p>
    <w:p>
      <w:pPr>
        <w:spacing w:after="0"/>
        <w:ind w:left="0"/>
        <w:jc w:val="both"/>
      </w:pPr>
      <w:r>
        <w:rPr>
          <w:rFonts w:ascii="Times New Roman"/>
          <w:b w:val="false"/>
          <w:i w:val="false"/>
          <w:color w:val="000000"/>
          <w:sz w:val="28"/>
        </w:rPr>
        <w:t>
      Шаруа қожалықтарының жайылым алаңы 101777 гектарды құрайды.</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(Жабасақ а., Ақкұм а., Байжанкөл а.) ауылшаруашылығы жануарларының аналық (сауын) мал басын ұстау бойынша 7672 га көлемінде, жүктеме нормасы 10 га/бас болғанда қажеттілік туындап отырған жоқ. </w:t>
      </w:r>
    </w:p>
    <w:p>
      <w:pPr>
        <w:spacing w:after="0"/>
        <w:ind w:left="0"/>
        <w:jc w:val="both"/>
      </w:pPr>
      <w:r>
        <w:rPr>
          <w:rFonts w:ascii="Times New Roman"/>
          <w:b w:val="false"/>
          <w:i w:val="false"/>
          <w:color w:val="000000"/>
          <w:sz w:val="28"/>
        </w:rPr>
        <w:t>
      Жергілікті халықтың басқа ауылшаруашылығы малдарын жаю бойынша жайылымдық жерлердің қажеттілігі туындап отырған жоқ, ІҚМ басына жүктеме нормасы 10 га/бас болғанда, ұсақ мал – 2 га/бас., жылқы –12 га/бас.</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ІҚМ үшін- 2212 бас * 0,8 га * 10 га = 17696 га;</w:t>
      </w:r>
    </w:p>
    <w:p>
      <w:pPr>
        <w:spacing w:after="0"/>
        <w:ind w:left="0"/>
        <w:jc w:val="both"/>
      </w:pPr>
      <w:r>
        <w:rPr>
          <w:rFonts w:ascii="Times New Roman"/>
          <w:b w:val="false"/>
          <w:i w:val="false"/>
          <w:color w:val="000000"/>
          <w:sz w:val="28"/>
        </w:rPr>
        <w:t>
      ұсақ мал үшін-3032 бас * 0,1 га * 2 га =606,4 га;</w:t>
      </w:r>
    </w:p>
    <w:p>
      <w:pPr>
        <w:spacing w:after="0"/>
        <w:ind w:left="0"/>
        <w:jc w:val="both"/>
      </w:pPr>
      <w:r>
        <w:rPr>
          <w:rFonts w:ascii="Times New Roman"/>
          <w:b w:val="false"/>
          <w:i w:val="false"/>
          <w:color w:val="000000"/>
          <w:sz w:val="28"/>
        </w:rPr>
        <w:t>
      жылқы үшін- 1041 бас * 1,0 га * 12 га =12492 га;</w:t>
      </w:r>
    </w:p>
    <w:p>
      <w:pPr>
        <w:spacing w:after="0"/>
        <w:ind w:left="0"/>
        <w:jc w:val="both"/>
      </w:pPr>
      <w:r>
        <w:rPr>
          <w:rFonts w:ascii="Times New Roman"/>
          <w:b w:val="false"/>
          <w:i w:val="false"/>
          <w:color w:val="000000"/>
          <w:sz w:val="28"/>
        </w:rPr>
        <w:t>
      17696 га + 606,4 га + 12492 га =30794,4 га.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Жабасақ ауылдық округінде жайылымдарды басқару және оларды пайдалану жөніндегі 2024-2025 жылдарға арналған жоспарға 1 – қосымша</w:t>
            </w:r>
          </w:p>
        </w:tc>
      </w:tr>
    </w:tbl>
    <w:p>
      <w:pPr>
        <w:spacing w:after="0"/>
        <w:ind w:left="0"/>
        <w:jc w:val="left"/>
      </w:pPr>
      <w:r>
        <w:rPr>
          <w:rFonts w:ascii="Times New Roman"/>
          <w:b/>
          <w:i w:val="false"/>
          <w:color w:val="000000"/>
        </w:rPr>
        <w:t xml:space="preserve"> Жабасақ ауылдық округінің аумағында құқық белгілейтін құжаттар негізінде жер санаттары, жер учаскелерінің меншік иелері және жер пайдаланушылар бөлінісінде жайылымдардың орналасу схемасы (картасы)</w:t>
      </w:r>
    </w:p>
    <w:p>
      <w:pPr>
        <w:spacing w:after="0"/>
        <w:ind w:left="0"/>
        <w:jc w:val="left"/>
      </w:pPr>
      <w:r>
        <w:br/>
      </w:r>
    </w:p>
    <w:p>
      <w:pPr>
        <w:spacing w:after="0"/>
        <w:ind w:left="0"/>
        <w:jc w:val="both"/>
      </w:pPr>
      <w:r>
        <w:drawing>
          <wp:inline distT="0" distB="0" distL="0" distR="0">
            <wp:extent cx="7708900" cy="875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708900" cy="875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Жабасақ ауылдық округі аумағындағы жер учаскелерінің меншік иелері тізімі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мал басы нормасы,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"Tomirisnur"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"Абдибай"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"Адилхан"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"Айболат"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"Айдынбай"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"Ақжол"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"Амина"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"Ануар Еркинов"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"Асылжан"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"Багдат"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"Байжанкөл"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"Бекболат"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"Бекболат"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"Бекет"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"Бөгенбай"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"Дастан"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"Дөсек"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"Ерасыл"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"Жебе"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"Жулдыз"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"Кенжехан"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"Қуандық"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"Қызғалдақ"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"Мақсат"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"Маралбек"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"Мурагер"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"Мұратбек"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"Нұрбек"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"Нурбол"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"Нурсат"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"Раманкул"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"Теңгебай"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"Тумар"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"Шанбай"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"Шахмардан"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"Шонат"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"Шыналы"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"Шыңғыс"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Миялытау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168168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бас малға жүктеме нормасы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p>
            <w:pPr>
              <w:spacing w:after="20"/>
              <w:ind w:left="20"/>
              <w:jc w:val="both"/>
            </w:pPr>
            <w:r>
              <w:rPr>
                <w:rFonts w:ascii="Times New Roman"/>
                <w:b w:val="false"/>
                <w:i w:val="false"/>
                <w:color w:val="000000"/>
                <w:sz w:val="20"/>
              </w:rPr>
              <w:t>
түйе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жиыны(га)</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50120,2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Жабасақ ауылдық округі бойынша елді мекендер бөлінісінде ІҚМ аналық (сауын)мал басын орналастыру үшін жайылымдарды бөлу жөніндегі мәліметтер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мал басы нормасы,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бас малға жүктеме нормасы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Жабасақ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+42375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Аққұм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+14668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Байжанкөл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+18982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83697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+76025</w:t>
            </w:r>
          </w:p>
        </w:tc>
      </w:tr>
    </w:tbl>
    <w:p>
      <w:pPr>
        <w:spacing w:after="0"/>
        <w:ind w:left="0"/>
        <w:jc w:val="left"/>
      </w:pPr>
      <w:r>
        <w:rPr>
          <w:rFonts w:ascii="Times New Roman"/>
          <w:b/>
          <w:i w:val="false"/>
          <w:color w:val="000000"/>
        </w:rPr>
        <w:t xml:space="preserve"> Жабасақ ауылдық округі бойынша жер учаскелерінің меншік иелері бөлігінде ауыл шаруашылығы малдарының басын орналастыру үшін жайылымдарды қайта бөлу жөніндегі мәліметтер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Малдың болуы </w:t>
            </w:r>
          </w:p>
          <w:p>
            <w:pPr>
              <w:spacing w:after="20"/>
              <w:ind w:left="20"/>
              <w:jc w:val="both"/>
            </w:pPr>
            <w:r>
              <w:rPr>
                <w:rFonts w:ascii="Times New Roman"/>
                <w:b w:val="false"/>
                <w:i w:val="false"/>
                <w:color w:val="000000"/>
                <w:sz w:val="20"/>
              </w:rPr>
              <w:t>
түрлері бойынша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мал басы нормасы,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Жабасақ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Аққұм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Байжанкөл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бас малға жүктеме нормасы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 бөлу</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30794,4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Жабасақ ауылдық округінде жайылымдарды басқару және оларды пайдалану жөніндегі 2024-2025 жылдарға арналған жоспарға 2 – қосымша</w:t>
            </w:r>
          </w:p>
        </w:tc>
      </w:tr>
    </w:tbl>
    <w:p>
      <w:pPr>
        <w:spacing w:after="0"/>
        <w:ind w:left="0"/>
        <w:jc w:val="left"/>
      </w:pPr>
      <w:r>
        <w:rPr>
          <w:rFonts w:ascii="Times New Roman"/>
          <w:b/>
          <w:i w:val="false"/>
          <w:color w:val="000000"/>
        </w:rPr>
        <w:t xml:space="preserve"> Жайылым айналымдарының қолайлы схемалары Жабасақ ауылдық округі үшін қолайлы жайылым айналымдарының схемасы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қоршау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Жабасақ ауылдық округінде жайылымдарды басқару және оларды пайдалану жөніндегі 2024-2025 жылдарға арналған жоспарға 3 – қосымша</w:t>
            </w:r>
          </w:p>
        </w:tc>
      </w:tr>
    </w:tbl>
    <w:p>
      <w:pPr>
        <w:spacing w:after="0"/>
        <w:ind w:left="0"/>
        <w:jc w:val="left"/>
      </w:pPr>
      <w:r>
        <w:rPr>
          <w:rFonts w:ascii="Times New Roman"/>
          <w:b/>
          <w:i w:val="false"/>
          <w:color w:val="000000"/>
        </w:rPr>
        <w:t xml:space="preserve"> Жайылымдардың сыртқы және ішкі шекаралары мен алаңдары көрсетілген карта, оның ішінде маусымдық, жайылымдық инфрақұрылым объектілері</w:t>
      </w:r>
    </w:p>
    <w:p>
      <w:pPr>
        <w:spacing w:after="0"/>
        <w:ind w:left="0"/>
        <w:jc w:val="left"/>
      </w:pPr>
      <w:r>
        <w:br/>
      </w:r>
    </w:p>
    <w:p>
      <w:pPr>
        <w:spacing w:after="0"/>
        <w:ind w:left="0"/>
        <w:jc w:val="both"/>
      </w:pPr>
      <w:r>
        <w:drawing>
          <wp:inline distT="0" distB="0" distL="0" distR="0">
            <wp:extent cx="7429500" cy="864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429500" cy="864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Жабасақ ауылдық округінде жайылымдарды басқару және оларды пайдалану жөніндегі 2024-2025 жылдарға арналған жоспарға 4 –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both"/>
      </w:pPr>
      <w:r>
        <w:rPr>
          <w:rFonts w:ascii="Times New Roman"/>
          <w:b w:val="false"/>
          <w:i w:val="false"/>
          <w:color w:val="000000"/>
          <w:sz w:val="28"/>
        </w:rPr>
        <w:t xml:space="preserve">
      Бір ауыл шаруашылығы жануарына су тұтынудың орташа тәуліктік нормасы Қазақстан Республикасы Премьер-Министрінің орынбасары – Қазақстан Республикасының Ауыл шаруашылығы министрінің 2016 жылғы 30 желтоқсандағы № 545 </w:t>
      </w:r>
      <w:r>
        <w:rPr>
          <w:rFonts w:ascii="Times New Roman"/>
          <w:b w:val="false"/>
          <w:i w:val="false"/>
          <w:color w:val="000000"/>
          <w:sz w:val="28"/>
        </w:rPr>
        <w:t>бұйрығымен</w:t>
      </w:r>
      <w:r>
        <w:rPr>
          <w:rFonts w:ascii="Times New Roman"/>
          <w:b w:val="false"/>
          <w:i w:val="false"/>
          <w:color w:val="000000"/>
          <w:sz w:val="28"/>
        </w:rPr>
        <w:t xml:space="preserve"> бекітілген "Су тұтынудың және су бұрудың үлестік нормаларын әзірлеу жөніндегі әдістемеге" сәйкес (Нормативтік құқықтық актілерді мемлекеттік тіркеу тізілімінде № 14827 болып тіркелген) анықталады. </w:t>
      </w:r>
    </w:p>
    <w:p>
      <w:pPr>
        <w:spacing w:after="0"/>
        <w:ind w:left="0"/>
        <w:jc w:val="both"/>
      </w:pPr>
      <w:r>
        <w:rPr>
          <w:rFonts w:ascii="Times New Roman"/>
          <w:b w:val="false"/>
          <w:i w:val="false"/>
          <w:color w:val="000000"/>
          <w:sz w:val="28"/>
        </w:rPr>
        <w:t>
      Жабасақ ауылдық округінің аумағында суару немесе суландыру каналдары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34300" cy="717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734300" cy="717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Жабасақ ауылдық округінде 2024-2025 жылдарға арналған жайылымдарды және оларды пайдалану басқару жөніндегі жоспарға 5-қосымша</w:t>
            </w:r>
          </w:p>
        </w:tc>
      </w:tr>
    </w:tbl>
    <w:p>
      <w:pPr>
        <w:spacing w:after="0"/>
        <w:ind w:left="0"/>
        <w:jc w:val="left"/>
      </w:pPr>
      <w:r>
        <w:rPr>
          <w:rFonts w:ascii="Times New Roman"/>
          <w:b/>
          <w:i w:val="false"/>
          <w:color w:val="000000"/>
        </w:rPr>
        <w:t xml:space="preserve"> Ауыл шаруашылығы жануарларын жаю мен қозғалудың маусымдық бағыттарын белгілейтін жайылымдарды пайдалану жөніндегі күнтізбелік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2024-2025 жылдарғы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Жабасақ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Әйтеке би аудандық </w:t>
            </w:r>
            <w:r>
              <w:br/>
            </w:r>
            <w:r>
              <w:rPr>
                <w:rFonts w:ascii="Times New Roman"/>
                <w:b w:val="false"/>
                <w:i w:val="false"/>
                <w:color w:val="000000"/>
                <w:sz w:val="20"/>
              </w:rPr>
              <w:t xml:space="preserve">мәслихатының 2024 жылғы </w:t>
            </w:r>
            <w:r>
              <w:br/>
            </w:r>
            <w:r>
              <w:rPr>
                <w:rFonts w:ascii="Times New Roman"/>
                <w:b w:val="false"/>
                <w:i w:val="false"/>
                <w:color w:val="000000"/>
                <w:sz w:val="20"/>
              </w:rPr>
              <w:t xml:space="preserve">27 наурыздағы № 177 шешіміне </w:t>
            </w:r>
            <w:r>
              <w:br/>
            </w:r>
            <w:r>
              <w:rPr>
                <w:rFonts w:ascii="Times New Roman"/>
                <w:b w:val="false"/>
                <w:i w:val="false"/>
                <w:color w:val="000000"/>
                <w:sz w:val="20"/>
              </w:rPr>
              <w:t>7-қосымша</w:t>
            </w:r>
          </w:p>
        </w:tc>
      </w:tr>
    </w:tbl>
    <w:p>
      <w:pPr>
        <w:spacing w:after="0"/>
        <w:ind w:left="0"/>
        <w:jc w:val="left"/>
      </w:pPr>
      <w:r>
        <w:rPr>
          <w:rFonts w:ascii="Times New Roman"/>
          <w:b/>
          <w:i w:val="false"/>
          <w:color w:val="000000"/>
        </w:rPr>
        <w:t xml:space="preserve"> Жамбыл ауылдық округінде жайылымдарды басқару және оларды пайдалану жөніндегі 2024-2025 жылдарға арналған жоспар</w:t>
      </w:r>
    </w:p>
    <w:p>
      <w:pPr>
        <w:spacing w:after="0"/>
        <w:ind w:left="0"/>
        <w:jc w:val="both"/>
      </w:pPr>
      <w:r>
        <w:rPr>
          <w:rFonts w:ascii="Times New Roman"/>
          <w:b w:val="false"/>
          <w:i w:val="false"/>
          <w:color w:val="000000"/>
          <w:sz w:val="28"/>
        </w:rPr>
        <w:t xml:space="preserve">
      Осы Жамбыл ауылдық округінде жайылымдарды басқару және оларды пайдалану жөніндегі 2024-2025 жылдарға арналған жоспар (бұдан әрі -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Орынбасары-Қазақстан Республикасының Ауыл шаруашылығы министрінің 2017 жылдың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 құқықтық актілерді мемлекеттік тіркеу тізілімінде № 15090 болып тіркелген), Қазақстан Республикасының Ауыл шаруашылығы министрінің 2015 жылғы 14 сәуірдегі № 3-3/332 "Жайылымдардың жалпы алаңына жүктеменің рұқсат етілген шекті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азыққа қажеттілікті тұрақты қамтамасыз ету және жайылымдардың тозуын болдырмау мақсатында қабылданады.</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Жамбыл ауылдық округі аумағында жер санаттары, жер учаскелерінің меншік иелері және жер пайдаланушылар бөлінісінде жайылымдардың орналасу схемасы (картасы) (</w:t>
      </w:r>
      <w:r>
        <w:rPr>
          <w:rFonts w:ascii="Times New Roman"/>
          <w:b w:val="false"/>
          <w:i w:val="false"/>
          <w:color w:val="000000"/>
          <w:sz w:val="28"/>
        </w:rPr>
        <w:t>1-қосымша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3)жайылымдардың, оның ішінде маусымдық, жайылымдық инфрақұрылым объектілерінің сыртқы және ішкі шекаралары мен алаңдары белгіленген карта (</w:t>
      </w:r>
      <w:r>
        <w:rPr>
          <w:rFonts w:ascii="Times New Roman"/>
          <w:b w:val="false"/>
          <w:i w:val="false"/>
          <w:color w:val="000000"/>
          <w:sz w:val="28"/>
        </w:rPr>
        <w:t>3-қосымша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Ауыл шаруашылығы жануарларын жаю мен жүріп-тұрудың маусымдық бағыттарын белгілейтін жайылымдарды пайдалану жөніндегі күнтізбелік кесте(</w:t>
      </w:r>
      <w:r>
        <w:rPr>
          <w:rFonts w:ascii="Times New Roman"/>
          <w:b w:val="false"/>
          <w:i w:val="false"/>
          <w:color w:val="000000"/>
          <w:sz w:val="28"/>
        </w:rPr>
        <w:t>5-қосымша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Жоспар жайылымдарды геоботаникалық тексерудің жай-күйі туралы мәліметтерді, ветеринариялық-санитариялық объектілер туралы мәліметтерді, ауыл шаруашылығы жануарларының мал басының саны туралы деректерді, олардың иелерін көрсете отырып қабылданды - және (немесе) заңды тұлғалар ұсынған өзге де деректер туралы мәліметтерді, ауыл шаруашылығы жануарларының түрлері мен жыныстық-жас топтары бойынша қалыптастырылған табындардың, отарлардың, табындардың саны туралы деректерді, шалғайдағы жайылымдарда жаю үшін ауыл шаруашылығы жануарларының мал басын қалыптастыру туралы мәліметтерді, мәдени және аридті жайылымдарда ауыл шаруашылығы жануарларын жаю ерекшеліктері туралы мәліметтерді, малды айдауға арналған сервитуттар туралы мәліметтерді және мемлекеттік органдар, жеке және (немесе) заңды тұлғалар берген.</w:t>
      </w:r>
    </w:p>
    <w:p>
      <w:pPr>
        <w:spacing w:after="0"/>
        <w:ind w:left="0"/>
        <w:jc w:val="both"/>
      </w:pPr>
      <w:r>
        <w:rPr>
          <w:rFonts w:ascii="Times New Roman"/>
          <w:b w:val="false"/>
          <w:i w:val="false"/>
          <w:color w:val="000000"/>
          <w:sz w:val="28"/>
        </w:rPr>
        <w:t>
      Әкімшілік-аумақтық бөлініс бойынша Жамбыл ауылдық округінде 1 ауылдық елді мекен бар.</w:t>
      </w:r>
    </w:p>
    <w:p>
      <w:pPr>
        <w:spacing w:after="0"/>
        <w:ind w:left="0"/>
        <w:jc w:val="both"/>
      </w:pPr>
      <w:r>
        <w:rPr>
          <w:rFonts w:ascii="Times New Roman"/>
          <w:b w:val="false"/>
          <w:i w:val="false"/>
          <w:color w:val="000000"/>
          <w:sz w:val="28"/>
        </w:rPr>
        <w:t>
      Жамбыл ауылдық округінің жалпы көлемі 136336 гектар, оның ішінде жайылым жерлері –89094 га, 0 га - басқа алқаптар.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61992 гектар;</w:t>
      </w:r>
    </w:p>
    <w:p>
      <w:pPr>
        <w:spacing w:after="0"/>
        <w:ind w:left="0"/>
        <w:jc w:val="both"/>
      </w:pPr>
      <w:r>
        <w:rPr>
          <w:rFonts w:ascii="Times New Roman"/>
          <w:b w:val="false"/>
          <w:i w:val="false"/>
          <w:color w:val="000000"/>
          <w:sz w:val="28"/>
        </w:rPr>
        <w:t>
      елді мекендердің жері – 16634 гектар;</w:t>
      </w:r>
    </w:p>
    <w:p>
      <w:pPr>
        <w:spacing w:after="0"/>
        <w:ind w:left="0"/>
        <w:jc w:val="both"/>
      </w:pPr>
      <w:r>
        <w:rPr>
          <w:rFonts w:ascii="Times New Roman"/>
          <w:b w:val="false"/>
          <w:i w:val="false"/>
          <w:color w:val="000000"/>
          <w:sz w:val="28"/>
        </w:rPr>
        <w:t>
      өнеркәсіп жерлері –2266 гектар;</w:t>
      </w:r>
    </w:p>
    <w:p>
      <w:pPr>
        <w:spacing w:after="0"/>
        <w:ind w:left="0"/>
        <w:jc w:val="both"/>
      </w:pPr>
      <w:r>
        <w:rPr>
          <w:rFonts w:ascii="Times New Roman"/>
          <w:b w:val="false"/>
          <w:i w:val="false"/>
          <w:color w:val="000000"/>
          <w:sz w:val="28"/>
        </w:rPr>
        <w:t>
      қордағы жерлер–55444 гектар.</w:t>
      </w:r>
    </w:p>
    <w:p>
      <w:pPr>
        <w:spacing w:after="0"/>
        <w:ind w:left="0"/>
        <w:jc w:val="both"/>
      </w:pPr>
      <w:r>
        <w:rPr>
          <w:rFonts w:ascii="Times New Roman"/>
          <w:b w:val="false"/>
          <w:i w:val="false"/>
          <w:color w:val="000000"/>
          <w:sz w:val="28"/>
        </w:rPr>
        <w:t>
      Табиғи жағдайлар бойынша Жамбыл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 Топырағы қою қызыл қоңыр, аз гумусты.</w:t>
      </w:r>
    </w:p>
    <w:p>
      <w:pPr>
        <w:spacing w:after="0"/>
        <w:ind w:left="0"/>
        <w:jc w:val="both"/>
      </w:pPr>
      <w:r>
        <w:rPr>
          <w:rFonts w:ascii="Times New Roman"/>
          <w:b w:val="false"/>
          <w:i w:val="false"/>
          <w:color w:val="000000"/>
          <w:sz w:val="28"/>
        </w:rPr>
        <w:t xml:space="preserve">
      2024 жылдың 1 қаңтарына Жамбыл ауылында (халықтың жеке ауласы) ірі қара 428 бас, оның ішінде аналық мал басы 200 бас, 749 бас ұсақ мал, 79 бас жылқы бар. </w:t>
      </w:r>
    </w:p>
    <w:p>
      <w:pPr>
        <w:spacing w:after="0"/>
        <w:ind w:left="0"/>
        <w:jc w:val="both"/>
      </w:pPr>
      <w:r>
        <w:rPr>
          <w:rFonts w:ascii="Times New Roman"/>
          <w:b w:val="false"/>
          <w:i w:val="false"/>
          <w:color w:val="000000"/>
          <w:sz w:val="28"/>
        </w:rPr>
        <w:t>
      Жайылым көлемі 16065 гектар.</w:t>
      </w:r>
    </w:p>
    <w:p>
      <w:pPr>
        <w:spacing w:after="0"/>
        <w:ind w:left="0"/>
        <w:jc w:val="both"/>
      </w:pPr>
      <w:r>
        <w:rPr>
          <w:rFonts w:ascii="Times New Roman"/>
          <w:b w:val="false"/>
          <w:i w:val="false"/>
          <w:color w:val="000000"/>
          <w:sz w:val="28"/>
        </w:rPr>
        <w:t>
      Жамбыл ауылдық округінің шаруа қожалықтарындағы мал басы: ірі қара 289 бас, ұсақ қара 267 бас, 31 бас жылқы.</w:t>
      </w:r>
    </w:p>
    <w:p>
      <w:pPr>
        <w:spacing w:after="0"/>
        <w:ind w:left="0"/>
        <w:jc w:val="both"/>
      </w:pPr>
      <w:r>
        <w:rPr>
          <w:rFonts w:ascii="Times New Roman"/>
          <w:b w:val="false"/>
          <w:i w:val="false"/>
          <w:color w:val="000000"/>
          <w:sz w:val="28"/>
        </w:rPr>
        <w:t>
      Шаруа қожалықтарының жайылым алаңы 17059 гектарды құрайды.</w:t>
      </w:r>
    </w:p>
    <w:p>
      <w:pPr>
        <w:spacing w:after="0"/>
        <w:ind w:left="0"/>
        <w:jc w:val="both"/>
      </w:pPr>
      <w:r>
        <w:rPr>
          <w:rFonts w:ascii="Times New Roman"/>
          <w:b w:val="false"/>
          <w:i w:val="false"/>
          <w:color w:val="000000"/>
          <w:sz w:val="28"/>
        </w:rPr>
        <w:t>
      Жамбыл ауылдық округі бойынша ауыл шаруашылығы малдарын қамтамасыз ету үшін барлығы 22760 гектар жайылымдық жерлер бар. Елді мекен шегінде 16065 гектар жайылым бар.</w:t>
      </w:r>
    </w:p>
    <w:p>
      <w:pPr>
        <w:spacing w:after="0"/>
        <w:ind w:left="0"/>
        <w:jc w:val="both"/>
      </w:pPr>
      <w:r>
        <w:rPr>
          <w:rFonts w:ascii="Times New Roman"/>
          <w:b w:val="false"/>
          <w:i w:val="false"/>
          <w:color w:val="000000"/>
          <w:sz w:val="28"/>
        </w:rPr>
        <w:t>
      Жамбыл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15-бабына</w:t>
      </w:r>
      <w:r>
        <w:rPr>
          <w:rFonts w:ascii="Times New Roman"/>
          <w:b w:val="false"/>
          <w:i w:val="false"/>
          <w:color w:val="000000"/>
          <w:sz w:val="28"/>
        </w:rPr>
        <w:t xml:space="preserve"> сәйкес жергілікті халықтың мұқтаждығы үшін (Жамбыл а.) ауыл шаруашылығы жануарларының аналық (сауын) мал басын ұстау бойынша 1600 га көлемінде, жүктеме нормасы 10 га/бас болғанда қажеттілік туындап отырған жоқ. </w:t>
      </w:r>
    </w:p>
    <w:p>
      <w:pPr>
        <w:spacing w:after="0"/>
        <w:ind w:left="0"/>
        <w:jc w:val="both"/>
      </w:pPr>
      <w:r>
        <w:rPr>
          <w:rFonts w:ascii="Times New Roman"/>
          <w:b w:val="false"/>
          <w:i w:val="false"/>
          <w:color w:val="000000"/>
          <w:sz w:val="28"/>
        </w:rPr>
        <w:t>
      Жергілікті халықтың басқа ауыл шаруашылығы малдарын жаю бойынша жайылымдық жерлердің қажеттілігі туындап отырған жоқ, ІҚМ басына жүктеме нормасы 10 га/бас болғанда., ұсақ мал 2 га/бас., жылқы –12 га/бас.</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ІҚМ үшін-428 бас * 0,8 га * 10 га = 3424 га;</w:t>
      </w:r>
    </w:p>
    <w:p>
      <w:pPr>
        <w:spacing w:after="0"/>
        <w:ind w:left="0"/>
        <w:jc w:val="both"/>
      </w:pPr>
      <w:r>
        <w:rPr>
          <w:rFonts w:ascii="Times New Roman"/>
          <w:b w:val="false"/>
          <w:i w:val="false"/>
          <w:color w:val="000000"/>
          <w:sz w:val="28"/>
        </w:rPr>
        <w:t>
      ұсақ мал үшін-749 бас * 0,1 га * 2 га = 149,8 га;</w:t>
      </w:r>
    </w:p>
    <w:p>
      <w:pPr>
        <w:spacing w:after="0"/>
        <w:ind w:left="0"/>
        <w:jc w:val="both"/>
      </w:pPr>
      <w:r>
        <w:rPr>
          <w:rFonts w:ascii="Times New Roman"/>
          <w:b w:val="false"/>
          <w:i w:val="false"/>
          <w:color w:val="000000"/>
          <w:sz w:val="28"/>
        </w:rPr>
        <w:t>
      жылқы үшін-79 бас * 1,0 га * 12 га = 948 га;</w:t>
      </w:r>
    </w:p>
    <w:p>
      <w:pPr>
        <w:spacing w:after="0"/>
        <w:ind w:left="0"/>
        <w:jc w:val="both"/>
      </w:pPr>
      <w:r>
        <w:rPr>
          <w:rFonts w:ascii="Times New Roman"/>
          <w:b w:val="false"/>
          <w:i w:val="false"/>
          <w:color w:val="000000"/>
          <w:sz w:val="28"/>
        </w:rPr>
        <w:t>
      3424 га + 149,8 га + 948 га =4521,8 га.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ауылдық округінде жайылымдарды басқару және оларды пайдалану жөніндегі 2024-2025 жылдарға арналған жоспарға 1 – қосымша</w:t>
            </w:r>
          </w:p>
        </w:tc>
      </w:tr>
    </w:tbl>
    <w:p>
      <w:pPr>
        <w:spacing w:after="0"/>
        <w:ind w:left="0"/>
        <w:jc w:val="left"/>
      </w:pPr>
      <w:r>
        <w:rPr>
          <w:rFonts w:ascii="Times New Roman"/>
          <w:b/>
          <w:i w:val="false"/>
          <w:color w:val="000000"/>
        </w:rPr>
        <w:t xml:space="preserve"> Жамбыл ауылының аумағында құқық белгілейтін құжаттар негізінде жер санаттары, жер учаскелерінің меншік иелері және жер пайдаланушылар бөлінісінде жайылымдардың орналасу схемасы (картасы)</w:t>
      </w:r>
    </w:p>
    <w:p>
      <w:pPr>
        <w:spacing w:after="0"/>
        <w:ind w:left="0"/>
        <w:jc w:val="left"/>
      </w:pPr>
      <w:r>
        <w:br/>
      </w:r>
    </w:p>
    <w:p>
      <w:pPr>
        <w:spacing w:after="0"/>
        <w:ind w:left="0"/>
        <w:jc w:val="both"/>
      </w:pPr>
      <w:r>
        <w:drawing>
          <wp:inline distT="0" distB="0" distL="0" distR="0">
            <wp:extent cx="7810500" cy="909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909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Жамбыл ауылдық округі аумағындағы жер учаскелерінің меншік иелерітізімі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мал басы нормасы,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"Акимжан"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"Акпанбет"ШҚ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"Алинур"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"Алтынбек"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"Аяжан"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"Дархан- Агро"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"Жагалбайлы"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 дала"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"Кобек"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"Коныс"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"Молдова"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"Мура"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"Самат"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"Санжар"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Талмуринд"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Тасболат"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"GROZA-3"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"Ай-ауылым"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бас малға жүктеме нормасы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жиыны(га)</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Жамбыл ауылдық округі бойынша елді мекендер бөлінісінде ІҚМ аналық (сауын)мал басын орналастыру үшін жайылымдарды бөлу жөніндегі мәліметтер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мал басы нормасы,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бас малға жүктеме нормасы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+14465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+14465</w:t>
            </w:r>
          </w:p>
        </w:tc>
      </w:tr>
    </w:tbl>
    <w:p>
      <w:pPr>
        <w:spacing w:after="0"/>
        <w:ind w:left="0"/>
        <w:jc w:val="left"/>
      </w:pPr>
      <w:r>
        <w:rPr>
          <w:rFonts w:ascii="Times New Roman"/>
          <w:b/>
          <w:i w:val="false"/>
          <w:color w:val="000000"/>
        </w:rPr>
        <w:t xml:space="preserve"> Жамбыл ауылдық округі бойынша жер учаскелерінің меншік иелері бөлігінде ауыл шаруашылығы малдарының басын орналастыру үшін жайылымдарды қайта бөлу жөніндегі мәліметтер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болуы түрлері бойынша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мал басы нормасы,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бас малға жүктеме нормасы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 бөлу</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ауылдық округінде жайылымдарды басқару және оларды пайдалану жөніндегі 2024-2025 жылдарға арналған жоспарға 2 – қосымша</w:t>
            </w:r>
          </w:p>
        </w:tc>
      </w:tr>
    </w:tbl>
    <w:p>
      <w:pPr>
        <w:spacing w:after="0"/>
        <w:ind w:left="0"/>
        <w:jc w:val="left"/>
      </w:pPr>
      <w:r>
        <w:rPr>
          <w:rFonts w:ascii="Times New Roman"/>
          <w:b/>
          <w:i w:val="false"/>
          <w:color w:val="000000"/>
        </w:rPr>
        <w:t xml:space="preserve"> Жайылым айналымдарының қолайлы схемалары Жамбыл ауылдық округі үшін қолайлы жайылым айналымдарының схемасы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қоршау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ауылдық округінде жайылымдарды басқару және оларды пайдалану жөніндегі 2024-2025 жылдарға арналған жоспарға 3 – қосымша</w:t>
            </w:r>
          </w:p>
        </w:tc>
      </w:tr>
    </w:tbl>
    <w:p>
      <w:pPr>
        <w:spacing w:after="0"/>
        <w:ind w:left="0"/>
        <w:jc w:val="left"/>
      </w:pPr>
      <w:r>
        <w:rPr>
          <w:rFonts w:ascii="Times New Roman"/>
          <w:b/>
          <w:i w:val="false"/>
          <w:color w:val="000000"/>
        </w:rPr>
        <w:t xml:space="preserve"> Жайылымдардың сыртқы және ішкі шекаралары мен алаңдары көрсетілген карта, оның ішінде маусымдық, жайылымдық инфрақұрылым объектілері</w:t>
      </w:r>
    </w:p>
    <w:p>
      <w:pPr>
        <w:spacing w:after="0"/>
        <w:ind w:left="0"/>
        <w:jc w:val="left"/>
      </w:pPr>
      <w:r>
        <w:br/>
      </w:r>
    </w:p>
    <w:p>
      <w:pPr>
        <w:spacing w:after="0"/>
        <w:ind w:left="0"/>
        <w:jc w:val="both"/>
      </w:pPr>
      <w:r>
        <w:drawing>
          <wp:inline distT="0" distB="0" distL="0" distR="0">
            <wp:extent cx="7810500" cy="895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895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ауылдық округінде жайылымдарды басқару және оларды пайдалану жөніндегі 2024-2025 жылдарға арналған жоспарға 4 –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both"/>
      </w:pPr>
      <w:r>
        <w:rPr>
          <w:rFonts w:ascii="Times New Roman"/>
          <w:b w:val="false"/>
          <w:i w:val="false"/>
          <w:color w:val="000000"/>
          <w:sz w:val="28"/>
        </w:rPr>
        <w:t xml:space="preserve">
      Бір ауыл шаруашылығы жануарына су тұтынудың орташа тәуліктік нормасы Қазақстан Республикасы Премьер-Министрінің орынбасары – Қазақстан Республикасының Ауыл шаруашылығы министрінің 2016 жылғы 30 желтоқсандағы № 545 </w:t>
      </w:r>
      <w:r>
        <w:rPr>
          <w:rFonts w:ascii="Times New Roman"/>
          <w:b w:val="false"/>
          <w:i w:val="false"/>
          <w:color w:val="000000"/>
          <w:sz w:val="28"/>
        </w:rPr>
        <w:t>бұйрығымен</w:t>
      </w:r>
      <w:r>
        <w:rPr>
          <w:rFonts w:ascii="Times New Roman"/>
          <w:b w:val="false"/>
          <w:i w:val="false"/>
          <w:color w:val="000000"/>
          <w:sz w:val="28"/>
        </w:rPr>
        <w:t xml:space="preserve"> бекітілген "Су тұтынудың және су бұрудың үлестік нормаларын әзірлеу жөніндегі әдістемеге" сәйкес (Нормативтік құқықтық актілерді мемлекеттік тіркеу тізілімінде № 14827 болып тіркелген) анықталады.</w:t>
      </w:r>
    </w:p>
    <w:p>
      <w:pPr>
        <w:spacing w:after="0"/>
        <w:ind w:left="0"/>
        <w:jc w:val="both"/>
      </w:pPr>
      <w:r>
        <w:rPr>
          <w:rFonts w:ascii="Times New Roman"/>
          <w:b w:val="false"/>
          <w:i w:val="false"/>
          <w:color w:val="000000"/>
          <w:sz w:val="28"/>
        </w:rPr>
        <w:t>
      Жамбыл ауылдық округі аумағында суару немесе суландыру каналдары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45400" cy="762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645400" cy="762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ауылдық округінде жайылымдарды басқару және оларды пайдалану жөніндегі 2024-2025 жылдарға арналған жоспарға 5 – қосымша</w:t>
            </w:r>
          </w:p>
        </w:tc>
      </w:tr>
    </w:tbl>
    <w:p>
      <w:pPr>
        <w:spacing w:after="0"/>
        <w:ind w:left="0"/>
        <w:jc w:val="left"/>
      </w:pPr>
      <w:r>
        <w:rPr>
          <w:rFonts w:ascii="Times New Roman"/>
          <w:b/>
          <w:i w:val="false"/>
          <w:color w:val="000000"/>
        </w:rPr>
        <w:t xml:space="preserve"> Ауыл шаруашылығы жануарларын жаю мен қозғалудың маусымдық бағыттарын белгілейтін жайылымдарды пайдалану жөніндегі күнтізбелік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2024-2025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Әйтеке би аудандық </w:t>
            </w:r>
            <w:r>
              <w:br/>
            </w:r>
            <w:r>
              <w:rPr>
                <w:rFonts w:ascii="Times New Roman"/>
                <w:b w:val="false"/>
                <w:i w:val="false"/>
                <w:color w:val="000000"/>
                <w:sz w:val="20"/>
              </w:rPr>
              <w:t xml:space="preserve">мәслихатының 2024 жылғы </w:t>
            </w:r>
            <w:r>
              <w:br/>
            </w:r>
            <w:r>
              <w:rPr>
                <w:rFonts w:ascii="Times New Roman"/>
                <w:b w:val="false"/>
                <w:i w:val="false"/>
                <w:color w:val="000000"/>
                <w:sz w:val="20"/>
              </w:rPr>
              <w:t xml:space="preserve">27 наурыздағы № 177 шешіміне </w:t>
            </w:r>
            <w:r>
              <w:br/>
            </w:r>
            <w:r>
              <w:rPr>
                <w:rFonts w:ascii="Times New Roman"/>
                <w:b w:val="false"/>
                <w:i w:val="false"/>
                <w:color w:val="000000"/>
                <w:sz w:val="20"/>
              </w:rPr>
              <w:t>8-қосымша</w:t>
            </w:r>
          </w:p>
        </w:tc>
      </w:tr>
    </w:tbl>
    <w:p>
      <w:pPr>
        <w:spacing w:after="0"/>
        <w:ind w:left="0"/>
        <w:jc w:val="left"/>
      </w:pPr>
      <w:r>
        <w:rPr>
          <w:rFonts w:ascii="Times New Roman"/>
          <w:b/>
          <w:i w:val="false"/>
          <w:color w:val="000000"/>
        </w:rPr>
        <w:t xml:space="preserve"> Темірбек Жүргенов ауылдық округінде жайылымдарды басқару және оларды пайдалану жөніндегі 2024-2025 жылға арналған жоспар</w:t>
      </w:r>
    </w:p>
    <w:p>
      <w:pPr>
        <w:spacing w:after="0"/>
        <w:ind w:left="0"/>
        <w:jc w:val="both"/>
      </w:pPr>
      <w:r>
        <w:rPr>
          <w:rFonts w:ascii="Times New Roman"/>
          <w:b w:val="false"/>
          <w:i w:val="false"/>
          <w:color w:val="000000"/>
          <w:sz w:val="28"/>
        </w:rPr>
        <w:t xml:space="preserve">
      Осы Темірбек Жүргенов ауылдық округінде жайылымдарды басқару және оларды пайдалану жөніндегі 2024-2025 жылға арналған жоспар (бұдан әрі -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Орынбасары-Қазақстан Республикасының Ауылшаруашылығы министрінің 2017 жылдың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 құқықтық актілерді мемлекеттік тіркеу тізілімінде № 15090 болып тіркелген), Қазақстан Республикасының Ауыл шаруашылығы министрінің 2015 жылғы 14 сәуірдегі № 3-3/332 "Жайылымдардың жалпы алаңына жүктеменің рұқсат етілген шекті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азыққа қажеттілікті тұрақты қамтамасыз ету және жайылымдардың тозуын болдырмау мақсатында қабылданады.</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Темірбек Жүргенов ауылдық округі аумағында жер санаттары, жер учаскелерінің меншік иелері және жер пайдаланушылар бөлінісінде жайылымдардың орналасу схемасы (картасы) (</w:t>
      </w:r>
      <w:r>
        <w:rPr>
          <w:rFonts w:ascii="Times New Roman"/>
          <w:b w:val="false"/>
          <w:i w:val="false"/>
          <w:color w:val="000000"/>
          <w:sz w:val="28"/>
        </w:rPr>
        <w:t>1-қосымша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3)жайылымдардың, оның ішінде маусымдық, жайылымдық инфрақұрылым объектілерінің сыртқы және ішкі шекаралары мен алаңдары белгіленген карта (</w:t>
      </w:r>
      <w:r>
        <w:rPr>
          <w:rFonts w:ascii="Times New Roman"/>
          <w:b w:val="false"/>
          <w:i w:val="false"/>
          <w:color w:val="000000"/>
          <w:sz w:val="28"/>
        </w:rPr>
        <w:t>3-қосымша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Ауыл шаруашылығы жануарларын жаю мен жүріп-тұрудың маусымдық бағыттарын белгілейтін жайылымдарды пайдалану жөніндегі күнтізбелік кесте (</w:t>
      </w:r>
      <w:r>
        <w:rPr>
          <w:rFonts w:ascii="Times New Roman"/>
          <w:b w:val="false"/>
          <w:i w:val="false"/>
          <w:color w:val="000000"/>
          <w:sz w:val="28"/>
        </w:rPr>
        <w:t>5-қосымша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Жоспар жайылымдарды геоботаникалық тексерудің жай-күйі туралы мәліметтерді, ветеринариялық-санитариялық объектілер туралы мәліметтерді, ауыл шаруашылығы жануарларының мал басының саны туралы деректерді, олардың иелерін көрсете отырып қабылданды - және (немесе) заңды тұлғалар ұсынған өзге де деректер туралы мәліметтерді, ауыл шаруашылығы жануарларының түрлері мен жыныстық-жас топтары бойынша қалыптастырылған табындардың, отарлардың, табындардың саны туралы деректерді, шалғайдағы жайылымдарда жаю үшін ауыл шаруашылығы жануарларының мал басын қалыптастыру туралы мәліметтерді, мәдени және аридті жайылымдарда ауыл шаруашылығы жануарларын жаю ерекшеліктері туралы мәліметтерді, малды айдауға арналған сервитуттар туралы мәліметтерді және мемлекеттік органдар, жеке және (немесе) заңды тұлғалар берген.</w:t>
      </w:r>
    </w:p>
    <w:p>
      <w:pPr>
        <w:spacing w:after="0"/>
        <w:ind w:left="0"/>
        <w:jc w:val="both"/>
      </w:pPr>
      <w:r>
        <w:rPr>
          <w:rFonts w:ascii="Times New Roman"/>
          <w:b w:val="false"/>
          <w:i w:val="false"/>
          <w:color w:val="000000"/>
          <w:sz w:val="28"/>
        </w:rPr>
        <w:t>
      Әкімшілік-аумақтық бөлініс бойынша Темірбек Жүргенов ауылдық округінде 2 ауылдық елді мекен бар.</w:t>
      </w:r>
    </w:p>
    <w:p>
      <w:pPr>
        <w:spacing w:after="0"/>
        <w:ind w:left="0"/>
        <w:jc w:val="both"/>
      </w:pPr>
      <w:r>
        <w:rPr>
          <w:rFonts w:ascii="Times New Roman"/>
          <w:b w:val="false"/>
          <w:i w:val="false"/>
          <w:color w:val="000000"/>
          <w:sz w:val="28"/>
        </w:rPr>
        <w:t>
      Темірбек Жүргенов ауылдық округі аумағының жалпы көлемі 228810 гектар, оның ішінде жайылым жерлері –130070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–159120 гектар;</w:t>
      </w:r>
    </w:p>
    <w:p>
      <w:pPr>
        <w:spacing w:after="0"/>
        <w:ind w:left="0"/>
        <w:jc w:val="both"/>
      </w:pPr>
      <w:r>
        <w:rPr>
          <w:rFonts w:ascii="Times New Roman"/>
          <w:b w:val="false"/>
          <w:i w:val="false"/>
          <w:color w:val="000000"/>
          <w:sz w:val="28"/>
        </w:rPr>
        <w:t>
      елді мекендердің жері – 33113 гектар;</w:t>
      </w:r>
    </w:p>
    <w:p>
      <w:pPr>
        <w:spacing w:after="0"/>
        <w:ind w:left="0"/>
        <w:jc w:val="both"/>
      </w:pPr>
      <w:r>
        <w:rPr>
          <w:rFonts w:ascii="Times New Roman"/>
          <w:b w:val="false"/>
          <w:i w:val="false"/>
          <w:color w:val="000000"/>
          <w:sz w:val="28"/>
        </w:rPr>
        <w:t>
      өнеркәсіп жерлері – 2029 гектар;</w:t>
      </w:r>
    </w:p>
    <w:p>
      <w:pPr>
        <w:spacing w:after="0"/>
        <w:ind w:left="0"/>
        <w:jc w:val="both"/>
      </w:pPr>
      <w:r>
        <w:rPr>
          <w:rFonts w:ascii="Times New Roman"/>
          <w:b w:val="false"/>
          <w:i w:val="false"/>
          <w:color w:val="000000"/>
          <w:sz w:val="28"/>
        </w:rPr>
        <w:t>
      қордағы жерлер-34548 гектар.</w:t>
      </w:r>
    </w:p>
    <w:p>
      <w:pPr>
        <w:spacing w:after="0"/>
        <w:ind w:left="0"/>
        <w:jc w:val="both"/>
      </w:pPr>
      <w:r>
        <w:rPr>
          <w:rFonts w:ascii="Times New Roman"/>
          <w:b w:val="false"/>
          <w:i w:val="false"/>
          <w:color w:val="000000"/>
          <w:sz w:val="28"/>
        </w:rPr>
        <w:t>
      Табиғи жағдайлар бойынша Темірбек Жүргенов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 Топырағы қою қызыл қоңыр, аз гумусты.</w:t>
      </w:r>
    </w:p>
    <w:p>
      <w:pPr>
        <w:spacing w:after="0"/>
        <w:ind w:left="0"/>
        <w:jc w:val="both"/>
      </w:pPr>
      <w:r>
        <w:rPr>
          <w:rFonts w:ascii="Times New Roman"/>
          <w:b w:val="false"/>
          <w:i w:val="false"/>
          <w:color w:val="000000"/>
          <w:sz w:val="28"/>
        </w:rPr>
        <w:t>
      2024 жылдың 1 қаңтарына Темірбек Жүргенов ауылдық округінде (халықтың жеке ауласы) ірі қара 3186 бас, оның ішінде аналық мал басы 1281 бас, 5905 бас ұсақ мал, 270 бас жылқыбар. Оның ішінде:</w:t>
      </w:r>
    </w:p>
    <w:p>
      <w:pPr>
        <w:spacing w:after="0"/>
        <w:ind w:left="0"/>
        <w:jc w:val="both"/>
      </w:pPr>
      <w:r>
        <w:rPr>
          <w:rFonts w:ascii="Times New Roman"/>
          <w:b w:val="false"/>
          <w:i w:val="false"/>
          <w:color w:val="000000"/>
          <w:sz w:val="28"/>
        </w:rPr>
        <w:t>
      Темірбек Жүргенов ауылында:</w:t>
      </w:r>
    </w:p>
    <w:p>
      <w:pPr>
        <w:spacing w:after="0"/>
        <w:ind w:left="0"/>
        <w:jc w:val="both"/>
      </w:pPr>
      <w:r>
        <w:rPr>
          <w:rFonts w:ascii="Times New Roman"/>
          <w:b w:val="false"/>
          <w:i w:val="false"/>
          <w:color w:val="000000"/>
          <w:sz w:val="28"/>
        </w:rPr>
        <w:t>
      ірі қара мал 2296 бас, оның ішінде аналық мал 978 бас, ұсақ мал 4438 бас, жылқы 209 бас.</w:t>
      </w:r>
    </w:p>
    <w:p>
      <w:pPr>
        <w:spacing w:after="0"/>
        <w:ind w:left="0"/>
        <w:jc w:val="both"/>
      </w:pPr>
      <w:r>
        <w:rPr>
          <w:rFonts w:ascii="Times New Roman"/>
          <w:b w:val="false"/>
          <w:i w:val="false"/>
          <w:color w:val="000000"/>
          <w:sz w:val="28"/>
        </w:rPr>
        <w:t>
      Жайылым көлемі 17509 гектар.</w:t>
      </w:r>
    </w:p>
    <w:p>
      <w:pPr>
        <w:spacing w:after="0"/>
        <w:ind w:left="0"/>
        <w:jc w:val="both"/>
      </w:pPr>
      <w:r>
        <w:rPr>
          <w:rFonts w:ascii="Times New Roman"/>
          <w:b w:val="false"/>
          <w:i w:val="false"/>
          <w:color w:val="000000"/>
          <w:sz w:val="28"/>
        </w:rPr>
        <w:t>
      Талдысай ауылында:</w:t>
      </w:r>
    </w:p>
    <w:p>
      <w:pPr>
        <w:spacing w:after="0"/>
        <w:ind w:left="0"/>
        <w:jc w:val="both"/>
      </w:pPr>
      <w:r>
        <w:rPr>
          <w:rFonts w:ascii="Times New Roman"/>
          <w:b w:val="false"/>
          <w:i w:val="false"/>
          <w:color w:val="000000"/>
          <w:sz w:val="28"/>
        </w:rPr>
        <w:t xml:space="preserve">
      ірі қара мал 890 бас, оның ішінде аналық мал 303 бас, ұсақ мал 1467 бас, жылқы 61 бас. </w:t>
      </w:r>
    </w:p>
    <w:p>
      <w:pPr>
        <w:spacing w:after="0"/>
        <w:ind w:left="0"/>
        <w:jc w:val="both"/>
      </w:pPr>
      <w:r>
        <w:rPr>
          <w:rFonts w:ascii="Times New Roman"/>
          <w:b w:val="false"/>
          <w:i w:val="false"/>
          <w:color w:val="000000"/>
          <w:sz w:val="28"/>
        </w:rPr>
        <w:t>
      Жайылым көлемі 13599 гектар.</w:t>
      </w:r>
    </w:p>
    <w:p>
      <w:pPr>
        <w:spacing w:after="0"/>
        <w:ind w:left="0"/>
        <w:jc w:val="both"/>
      </w:pPr>
      <w:r>
        <w:rPr>
          <w:rFonts w:ascii="Times New Roman"/>
          <w:b w:val="false"/>
          <w:i w:val="false"/>
          <w:color w:val="000000"/>
          <w:sz w:val="28"/>
        </w:rPr>
        <w:t>
      Темірбек Жүргенов ауылдық округінің ЖШС, АҚ, шаруа қожалықтарындағы мал басы: ірі қара 591 бас, ұсақ қара 4981 бас, 478 бас жылқы.</w:t>
      </w:r>
    </w:p>
    <w:p>
      <w:pPr>
        <w:spacing w:after="0"/>
        <w:ind w:left="0"/>
        <w:jc w:val="both"/>
      </w:pPr>
      <w:r>
        <w:rPr>
          <w:rFonts w:ascii="Times New Roman"/>
          <w:b w:val="false"/>
          <w:i w:val="false"/>
          <w:color w:val="000000"/>
          <w:sz w:val="28"/>
        </w:rPr>
        <w:t>
      Шаруа қожалықтарының жайылым алаңы 57672 гектарды құрайды.</w:t>
      </w:r>
    </w:p>
    <w:p>
      <w:pPr>
        <w:spacing w:after="0"/>
        <w:ind w:left="0"/>
        <w:jc w:val="both"/>
      </w:pPr>
      <w:r>
        <w:rPr>
          <w:rFonts w:ascii="Times New Roman"/>
          <w:b w:val="false"/>
          <w:i w:val="false"/>
          <w:color w:val="000000"/>
          <w:sz w:val="28"/>
        </w:rPr>
        <w:t>
      Темірбек Жүргенов ауылдық округі бойынша ауылшаруашылығы малдарын қамтамасыз ету үшін барлығы 72319 гектар жайылымдық жерлер бар. Елді мекен шегінде 31108 гектар жайылым бар.</w:t>
      </w:r>
    </w:p>
    <w:p>
      <w:pPr>
        <w:spacing w:after="0"/>
        <w:ind w:left="0"/>
        <w:jc w:val="both"/>
      </w:pPr>
      <w:r>
        <w:rPr>
          <w:rFonts w:ascii="Times New Roman"/>
          <w:b w:val="false"/>
          <w:i w:val="false"/>
          <w:color w:val="000000"/>
          <w:sz w:val="28"/>
        </w:rPr>
        <w:t>
      Темірбек Жүргенов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15-бабына</w:t>
      </w:r>
      <w:r>
        <w:rPr>
          <w:rFonts w:ascii="Times New Roman"/>
          <w:b w:val="false"/>
          <w:i w:val="false"/>
          <w:color w:val="000000"/>
          <w:sz w:val="28"/>
        </w:rPr>
        <w:t xml:space="preserve"> сәйкес жергілікті халықтың мұқтаждығы үшін (Темірбек Жүргенов а., Талдысай а.) ауылшаруашылығы жануарларының аналық (сауын) мал басын ұстау бойынша 10248 га көлемінде, жүктеме нормасы 10 га/бас болғанда қажеттілік туындап отырған жоқ. </w:t>
      </w:r>
    </w:p>
    <w:p>
      <w:pPr>
        <w:spacing w:after="0"/>
        <w:ind w:left="0"/>
        <w:jc w:val="both"/>
      </w:pPr>
      <w:r>
        <w:rPr>
          <w:rFonts w:ascii="Times New Roman"/>
          <w:b w:val="false"/>
          <w:i w:val="false"/>
          <w:color w:val="000000"/>
          <w:sz w:val="28"/>
        </w:rPr>
        <w:t>
      Жергілікті халықтың басқа ауылшаруашылығы малдарын жаю бойынша жайылымдық жерлердің қажеттілігі жоқ, ІҚМ басына жүктеме нормасы - 10 га/бас болғанда, ұсақ мал – 2 га/бас., жылқы –12 га/бас.</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ІҚМ үшін-3186 бас * 0,8 га * 10 га = 25488 га;</w:t>
      </w:r>
    </w:p>
    <w:p>
      <w:pPr>
        <w:spacing w:after="0"/>
        <w:ind w:left="0"/>
        <w:jc w:val="both"/>
      </w:pPr>
      <w:r>
        <w:rPr>
          <w:rFonts w:ascii="Times New Roman"/>
          <w:b w:val="false"/>
          <w:i w:val="false"/>
          <w:color w:val="000000"/>
          <w:sz w:val="28"/>
        </w:rPr>
        <w:t>
      ұсақ мал үшін-5905 бас * 0,1 га * 2 га =1181 га;</w:t>
      </w:r>
    </w:p>
    <w:p>
      <w:pPr>
        <w:spacing w:after="0"/>
        <w:ind w:left="0"/>
        <w:jc w:val="both"/>
      </w:pPr>
      <w:r>
        <w:rPr>
          <w:rFonts w:ascii="Times New Roman"/>
          <w:b w:val="false"/>
          <w:i w:val="false"/>
          <w:color w:val="000000"/>
          <w:sz w:val="28"/>
        </w:rPr>
        <w:t>
      жылқы үшін- 270 бас * 1,0 га * 12 га = 3240 га;</w:t>
      </w:r>
    </w:p>
    <w:p>
      <w:pPr>
        <w:spacing w:after="0"/>
        <w:ind w:left="0"/>
        <w:jc w:val="both"/>
      </w:pPr>
      <w:r>
        <w:rPr>
          <w:rFonts w:ascii="Times New Roman"/>
          <w:b w:val="false"/>
          <w:i w:val="false"/>
          <w:color w:val="000000"/>
          <w:sz w:val="28"/>
        </w:rPr>
        <w:t>
      25488 га +1181 га + 3240 га = 29909 га.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Темірбек Жүргенов ауылдық округінде жайылымдарды басқару және оларды пайдалану жөніндегі 2024-2025 жылдарға арналған жоспарға 1 – қосымша</w:t>
            </w:r>
          </w:p>
        </w:tc>
      </w:tr>
    </w:tbl>
    <w:p>
      <w:pPr>
        <w:spacing w:after="0"/>
        <w:ind w:left="0"/>
        <w:jc w:val="left"/>
      </w:pPr>
      <w:r>
        <w:rPr>
          <w:rFonts w:ascii="Times New Roman"/>
          <w:b/>
          <w:i w:val="false"/>
          <w:color w:val="000000"/>
        </w:rPr>
        <w:t xml:space="preserve"> Темірбек Жүргенов ауылдық округінің аумағында құқық белгілейтін құжаттар негізінде жер санаттары, жер учаскелерінің меншік иелері және жер пайдаланушылар бөлінісінде жайылымдардың орналасу схемасы (картасы)</w:t>
      </w:r>
    </w:p>
    <w:p>
      <w:pPr>
        <w:spacing w:after="0"/>
        <w:ind w:left="0"/>
        <w:jc w:val="left"/>
      </w:pPr>
      <w:r>
        <w:br/>
      </w:r>
    </w:p>
    <w:p>
      <w:pPr>
        <w:spacing w:after="0"/>
        <w:ind w:left="0"/>
        <w:jc w:val="both"/>
      </w:pPr>
      <w:r>
        <w:drawing>
          <wp:inline distT="0" distB="0" distL="0" distR="0">
            <wp:extent cx="7810500" cy="845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845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Темірбек Жүргенов ауылдық округі аумағындағы жер учаскелерінің меншік иелері тізімі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мал басы нормасы,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"Айасыл"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"Айя"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"Акбидай 12"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"Акмарал"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 тлек"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"Актолкын"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"Алдажар"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"Алихан"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"Алтынбек"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"Ануарбек"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"Асем"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"Аслан"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"Ахад"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"Батыр"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"Бауырластар"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"Бекбол"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"Бирлик"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"Булак"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"Гульзат"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"Жалгасхан"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"Жаннур"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"Канат"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"Квант"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"Киякбай"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"Колос"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"Култас"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"Кунтуган"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"Кырман"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"Максат"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"Малатау"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"Мария"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"Мейржан"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"Надежда"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"Нива"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 Ата"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"Рахима"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"Самға"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"Санжар"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 Кожа"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"Сункар"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"Теренсай"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"Фарида"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"Фортуна"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 Актобе"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"Булак Агро"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 Агро"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"Щербаков"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СПК Аскар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бас малға жүктеме нормасы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жиыны(га)</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11460,2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Темірбек Жүргенов ауылдық округі бойынша елді мекендер бөлінісінде ІҚМ аналық (сауын) мал басын орналастыру үшін жайылымдарды бөлу жөніндегі мәліметтер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мал басы нормасы,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бас малға жүктеме нормасы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Т.Жүргенов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Талдысай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+11175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+20860</w:t>
            </w:r>
          </w:p>
        </w:tc>
      </w:tr>
    </w:tbl>
    <w:p>
      <w:pPr>
        <w:spacing w:after="0"/>
        <w:ind w:left="0"/>
        <w:jc w:val="left"/>
      </w:pPr>
      <w:r>
        <w:rPr>
          <w:rFonts w:ascii="Times New Roman"/>
          <w:b/>
          <w:i w:val="false"/>
          <w:color w:val="000000"/>
        </w:rPr>
        <w:t xml:space="preserve"> Темірбек Жүргенов ауылдық округі бойынша жер учаскелерінің меншік иелері бөлігінде ауыл шаруашылығы малдарының басын орналастыру үшін жайылымдарды қайта бөлу жөніндегі мәліметтер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болуы түрлері бойынша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мал басы нормасы,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Т.Жүргенов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Талдысай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бас малға жүктеме нормасы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 бөлу</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21763,6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Темірбек Жүргенов ауылдық округінде жайылымдарды басқару және оларды пайдалану жөніндегі 2024-2025 жылдарға арналған жоспарға 2 – қосымша</w:t>
            </w:r>
          </w:p>
        </w:tc>
      </w:tr>
    </w:tbl>
    <w:p>
      <w:pPr>
        <w:spacing w:after="0"/>
        <w:ind w:left="0"/>
        <w:jc w:val="left"/>
      </w:pPr>
      <w:r>
        <w:rPr>
          <w:rFonts w:ascii="Times New Roman"/>
          <w:b/>
          <w:i w:val="false"/>
          <w:color w:val="000000"/>
        </w:rPr>
        <w:t xml:space="preserve"> Жайылым айналымдарының қолайлы схемалары Темірбек Жүргенов ауылдық округі үшін қолайлы жайылым айналымдарының схемасы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қоршау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Темірбек Жүргенов ауылдық округінде жайылымдарды басқару және оларды пайдалану жөніндегі 2024-2025 жылдарға арналған жоспарға 3 – қосымша</w:t>
            </w:r>
          </w:p>
        </w:tc>
      </w:tr>
    </w:tbl>
    <w:p>
      <w:pPr>
        <w:spacing w:after="0"/>
        <w:ind w:left="0"/>
        <w:jc w:val="left"/>
      </w:pPr>
      <w:r>
        <w:rPr>
          <w:rFonts w:ascii="Times New Roman"/>
          <w:b/>
          <w:i w:val="false"/>
          <w:color w:val="000000"/>
        </w:rPr>
        <w:t xml:space="preserve"> Жайылымдардың сыртқы және ішкі шекаралары мен алаңдары көрсетілген карта, оның ішінде маусымдық, жайылымдық инфрақұрылым объектілері</w:t>
      </w:r>
    </w:p>
    <w:p>
      <w:pPr>
        <w:spacing w:after="0"/>
        <w:ind w:left="0"/>
        <w:jc w:val="left"/>
      </w:pPr>
      <w:r>
        <w:br/>
      </w:r>
    </w:p>
    <w:p>
      <w:pPr>
        <w:spacing w:after="0"/>
        <w:ind w:left="0"/>
        <w:jc w:val="both"/>
      </w:pPr>
      <w:r>
        <w:drawing>
          <wp:inline distT="0" distB="0" distL="0" distR="0">
            <wp:extent cx="7810500" cy="878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878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Темірбек Жүргенов ауылдық округінде жайылымдарды басқару және оларды пайдалану жөніндегі 2024-2025 жылдарға арналған жоспарға 4 –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both"/>
      </w:pPr>
      <w:r>
        <w:rPr>
          <w:rFonts w:ascii="Times New Roman"/>
          <w:b w:val="false"/>
          <w:i w:val="false"/>
          <w:color w:val="000000"/>
          <w:sz w:val="28"/>
        </w:rPr>
        <w:t xml:space="preserve">
      Бір ауыл шаруашылығы жануарына су тұтынудың орташа тәуліктік нормасы Қазақстан Республикасы Премьер-Министрінің орынбасары – Қазақстан Республикасының Ауыл шаруашылығы министрінің 2016 жылғы 30 желтоқсандағы № 545 </w:t>
      </w:r>
      <w:r>
        <w:rPr>
          <w:rFonts w:ascii="Times New Roman"/>
          <w:b w:val="false"/>
          <w:i w:val="false"/>
          <w:color w:val="000000"/>
          <w:sz w:val="28"/>
        </w:rPr>
        <w:t>бұйрығымен</w:t>
      </w:r>
      <w:r>
        <w:rPr>
          <w:rFonts w:ascii="Times New Roman"/>
          <w:b w:val="false"/>
          <w:i w:val="false"/>
          <w:color w:val="000000"/>
          <w:sz w:val="28"/>
        </w:rPr>
        <w:t xml:space="preserve"> бекітілген "Су тұтынудың және су бұрудың үлестік нормаларын әзірлеу жөніндегі әдістемеге" сәйкес (Нормативтік құқықтық актілерді мемлекеттік тіркеу тізілімінде № 14827 болып тіркелген) анықталады.</w:t>
      </w:r>
    </w:p>
    <w:p>
      <w:pPr>
        <w:spacing w:after="0"/>
        <w:ind w:left="0"/>
        <w:jc w:val="both"/>
      </w:pPr>
      <w:r>
        <w:rPr>
          <w:rFonts w:ascii="Times New Roman"/>
          <w:b w:val="false"/>
          <w:i w:val="false"/>
          <w:color w:val="000000"/>
          <w:sz w:val="28"/>
        </w:rPr>
        <w:t>
      Темірбек Жүргенов ауылдық округінің аумағында суару немесе суландыру каналдары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87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787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Темірбек Жүргенов ауылдық округінде 2024-2025 жылдарға арналған жайылымдарды және оларды пайдалану басқару жөніндегі жоспарға 5-қосымша</w:t>
            </w:r>
          </w:p>
        </w:tc>
      </w:tr>
    </w:tbl>
    <w:p>
      <w:pPr>
        <w:spacing w:after="0"/>
        <w:ind w:left="0"/>
        <w:jc w:val="left"/>
      </w:pPr>
      <w:r>
        <w:rPr>
          <w:rFonts w:ascii="Times New Roman"/>
          <w:b/>
          <w:i w:val="false"/>
          <w:color w:val="000000"/>
        </w:rPr>
        <w:t xml:space="preserve"> Ауыл шаруашылығы жануарларын жаю мен қозғалудың маусымдық бағыттарын белгілейтін жайылымдарды пайдалану жөніндегі күнтізбелік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2024-2024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Темірбек Жүргенов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Әйтеке би аудандық </w:t>
            </w:r>
            <w:r>
              <w:br/>
            </w:r>
            <w:r>
              <w:rPr>
                <w:rFonts w:ascii="Times New Roman"/>
                <w:b w:val="false"/>
                <w:i w:val="false"/>
                <w:color w:val="000000"/>
                <w:sz w:val="20"/>
              </w:rPr>
              <w:t xml:space="preserve">мәслихатының 2024 жылғы </w:t>
            </w:r>
            <w:r>
              <w:br/>
            </w:r>
            <w:r>
              <w:rPr>
                <w:rFonts w:ascii="Times New Roman"/>
                <w:b w:val="false"/>
                <w:i w:val="false"/>
                <w:color w:val="000000"/>
                <w:sz w:val="20"/>
              </w:rPr>
              <w:t xml:space="preserve">27 наурыздағы № 177 шешіміне </w:t>
            </w:r>
            <w:r>
              <w:br/>
            </w:r>
            <w:r>
              <w:rPr>
                <w:rFonts w:ascii="Times New Roman"/>
                <w:b w:val="false"/>
                <w:i w:val="false"/>
                <w:color w:val="000000"/>
                <w:sz w:val="20"/>
              </w:rPr>
              <w:t>9-қосымша</w:t>
            </w:r>
          </w:p>
        </w:tc>
      </w:tr>
    </w:tbl>
    <w:p>
      <w:pPr>
        <w:spacing w:after="0"/>
        <w:ind w:left="0"/>
        <w:jc w:val="left"/>
      </w:pPr>
      <w:r>
        <w:rPr>
          <w:rFonts w:ascii="Times New Roman"/>
          <w:b/>
          <w:i w:val="false"/>
          <w:color w:val="000000"/>
        </w:rPr>
        <w:t xml:space="preserve"> Қайрақты ауылдық округінде жайылымдарды басқару және оларды пайдалану жөніндегі 2024-2025 жылдарға арналған жоспар</w:t>
      </w:r>
    </w:p>
    <w:p>
      <w:pPr>
        <w:spacing w:after="0"/>
        <w:ind w:left="0"/>
        <w:jc w:val="both"/>
      </w:pPr>
      <w:r>
        <w:rPr>
          <w:rFonts w:ascii="Times New Roman"/>
          <w:b w:val="false"/>
          <w:i w:val="false"/>
          <w:color w:val="000000"/>
          <w:sz w:val="28"/>
        </w:rPr>
        <w:t xml:space="preserve">
      Осы Қайрақты ауылдық округінде жайылымдарды басқару және оларды пайдалану жөніндегі 2024-2025 жылдарға арналған жоспар (бұдан әрі -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Орынбасары-Қазақстан Республикасының Ауыл шаруашылығы министрінің 2017 жылдың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 құқықтық актілерді мемлекеттік тіркеу тізілімінде № 15090 болып тіркелген), Қазақстан Республикасының Ауыл шаруашылығы министрінің 2015 жылғы 14 сәуірдегі № 3-3/332 "Жайылымдардың жалпы алаңына жүктеменің рұқсат етілген шекті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азыққа қажеттілікті тұрақты қамтамасыз ету және жайылымдардың тозуын болдырмау мақсатында қабылданады.</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Қайрақты ауылдық округі аумағында жер санаттары, жер учаскелерінің меншік иелері және жер пайдаланушылар бөлінісінде жайылымдардың орналасу схемасы (картасы) (</w:t>
      </w:r>
      <w:r>
        <w:rPr>
          <w:rFonts w:ascii="Times New Roman"/>
          <w:b w:val="false"/>
          <w:i w:val="false"/>
          <w:color w:val="000000"/>
          <w:sz w:val="28"/>
        </w:rPr>
        <w:t>1-қосымша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3)жайылымдардың, оның ішінде маусымдық, жайылымдық инфрақұрылым объектілерінің сыртқы және ішкі шекаралары мен алаңдары белгіленген карта (</w:t>
      </w:r>
      <w:r>
        <w:rPr>
          <w:rFonts w:ascii="Times New Roman"/>
          <w:b w:val="false"/>
          <w:i w:val="false"/>
          <w:color w:val="000000"/>
          <w:sz w:val="28"/>
        </w:rPr>
        <w:t>3-қосымша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Ауыл шаруашылығы жануарларын жаю мен жүріп-тұрудың маусымдық бағыттарын белгілейтін жайылымдарды пайдалану жөніндегі күнтізбелік кесте (</w:t>
      </w:r>
      <w:r>
        <w:rPr>
          <w:rFonts w:ascii="Times New Roman"/>
          <w:b w:val="false"/>
          <w:i w:val="false"/>
          <w:color w:val="000000"/>
          <w:sz w:val="28"/>
        </w:rPr>
        <w:t>5-қосымша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Жоспар жайылымдарды геоботаникалық тексерудің жай-күйі туралы мәліметтерді, ветеринариялық-санитариялық объектілер туралы мәліметтерді, ауыл шаруашылығы жануарларының мал басының саны туралы деректерді, олардың иелерін көрсете отырып қабылданды - және (немесе) заңды тұлғалар ұсынған өзге де деректер туралы мәліметтерді, ауыл шаруашылығы жануарларының түрлері мен жыныстық-жас топтары бойынша қалыптастырылған табындардың, отарлардың, табындардың саны туралы деректерді, шалғайдағы жайылымдарда жаю үшін ауыл шаруашылығы жануарларының мал басын қалыптастыру туралы мәліметтерді, мәдени және аридті жайылымдарда ауыл шаруашылығы жануарларын жаю ерекшеліктері туралы мәліметтерді, малды айдауға арналған сервитуттар туралы мәліметтерді және мемлекеттік органдар, жеке және (немесе) заңды тұлғалар берген.</w:t>
      </w:r>
    </w:p>
    <w:p>
      <w:pPr>
        <w:spacing w:after="0"/>
        <w:ind w:left="0"/>
        <w:jc w:val="both"/>
      </w:pPr>
      <w:r>
        <w:rPr>
          <w:rFonts w:ascii="Times New Roman"/>
          <w:b w:val="false"/>
          <w:i w:val="false"/>
          <w:color w:val="000000"/>
          <w:sz w:val="28"/>
        </w:rPr>
        <w:t>
      Әкімшілік-аумақтық бөлініс бойынша Қайрақты ауылдық округінде 1 ауылдық елді мекен бар.</w:t>
      </w:r>
    </w:p>
    <w:p>
      <w:pPr>
        <w:spacing w:after="0"/>
        <w:ind w:left="0"/>
        <w:jc w:val="both"/>
      </w:pPr>
      <w:r>
        <w:rPr>
          <w:rFonts w:ascii="Times New Roman"/>
          <w:b w:val="false"/>
          <w:i w:val="false"/>
          <w:color w:val="000000"/>
          <w:sz w:val="28"/>
        </w:rPr>
        <w:t>
      Қайрақты ауылдық округінің жалпы көлемі 376605 гектар, оның ішінде жайылым жерлері –310932 га, 0 га - басқа алқаптар.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143760 гектар;</w:t>
      </w:r>
    </w:p>
    <w:p>
      <w:pPr>
        <w:spacing w:after="0"/>
        <w:ind w:left="0"/>
        <w:jc w:val="both"/>
      </w:pPr>
      <w:r>
        <w:rPr>
          <w:rFonts w:ascii="Times New Roman"/>
          <w:b w:val="false"/>
          <w:i w:val="false"/>
          <w:color w:val="000000"/>
          <w:sz w:val="28"/>
        </w:rPr>
        <w:t>
      елді мекендердің жері – 100148 гектар;</w:t>
      </w:r>
    </w:p>
    <w:p>
      <w:pPr>
        <w:spacing w:after="0"/>
        <w:ind w:left="0"/>
        <w:jc w:val="both"/>
      </w:pPr>
      <w:r>
        <w:rPr>
          <w:rFonts w:ascii="Times New Roman"/>
          <w:b w:val="false"/>
          <w:i w:val="false"/>
          <w:color w:val="000000"/>
          <w:sz w:val="28"/>
        </w:rPr>
        <w:t>
      өнеркәсіп жерлері –1602 гектар;</w:t>
      </w:r>
    </w:p>
    <w:p>
      <w:pPr>
        <w:spacing w:after="0"/>
        <w:ind w:left="0"/>
        <w:jc w:val="both"/>
      </w:pPr>
      <w:r>
        <w:rPr>
          <w:rFonts w:ascii="Times New Roman"/>
          <w:b w:val="false"/>
          <w:i w:val="false"/>
          <w:color w:val="000000"/>
          <w:sz w:val="28"/>
        </w:rPr>
        <w:t>
      қордағы жерлер–131095 гектар.</w:t>
      </w:r>
    </w:p>
    <w:p>
      <w:pPr>
        <w:spacing w:after="0"/>
        <w:ind w:left="0"/>
        <w:jc w:val="both"/>
      </w:pPr>
      <w:r>
        <w:rPr>
          <w:rFonts w:ascii="Times New Roman"/>
          <w:b w:val="false"/>
          <w:i w:val="false"/>
          <w:color w:val="000000"/>
          <w:sz w:val="28"/>
        </w:rPr>
        <w:t>
      Табиғи жағдайлар бойынша Қайрақты ауылдық округі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 Топырағы ашық қызыл қоңыр, аз гумусты.</w:t>
      </w:r>
    </w:p>
    <w:p>
      <w:pPr>
        <w:spacing w:after="0"/>
        <w:ind w:left="0"/>
        <w:jc w:val="both"/>
      </w:pPr>
      <w:r>
        <w:rPr>
          <w:rFonts w:ascii="Times New Roman"/>
          <w:b w:val="false"/>
          <w:i w:val="false"/>
          <w:color w:val="000000"/>
          <w:sz w:val="28"/>
        </w:rPr>
        <w:t>
      2024 жылдың 1 қаңтарына Қайрақты ауылдық округінде (халықтың жеке ауласы) ірі қара 907 бас, оның ішінде аналық мал басы 582 бас, 1423 бас ұсақ мал, 251 бас жылқы бар. Жайылым көлемі 99743 гектар.</w:t>
      </w:r>
    </w:p>
    <w:p>
      <w:pPr>
        <w:spacing w:after="0"/>
        <w:ind w:left="0"/>
        <w:jc w:val="both"/>
      </w:pPr>
      <w:r>
        <w:rPr>
          <w:rFonts w:ascii="Times New Roman"/>
          <w:b w:val="false"/>
          <w:i w:val="false"/>
          <w:color w:val="000000"/>
          <w:sz w:val="28"/>
        </w:rPr>
        <w:t>
      Қайрақты ауылдық округінің шаруа қожалықтарындағы мал басы: ірі қара 2383 бас, ұсаққара 3820 бас, 3655 бас жылқы.</w:t>
      </w:r>
    </w:p>
    <w:p>
      <w:pPr>
        <w:spacing w:after="0"/>
        <w:ind w:left="0"/>
        <w:jc w:val="both"/>
      </w:pPr>
      <w:r>
        <w:rPr>
          <w:rFonts w:ascii="Times New Roman"/>
          <w:b w:val="false"/>
          <w:i w:val="false"/>
          <w:color w:val="000000"/>
          <w:sz w:val="28"/>
        </w:rPr>
        <w:t>
      Шаруа қожалықтарының жайылым алаңы 111572 гектарды құрайды.</w:t>
      </w:r>
    </w:p>
    <w:p>
      <w:pPr>
        <w:spacing w:after="0"/>
        <w:ind w:left="0"/>
        <w:jc w:val="both"/>
      </w:pPr>
      <w:r>
        <w:rPr>
          <w:rFonts w:ascii="Times New Roman"/>
          <w:b w:val="false"/>
          <w:i w:val="false"/>
          <w:color w:val="000000"/>
          <w:sz w:val="28"/>
        </w:rPr>
        <w:t>
      Қайрақты ауылдық округі бойынша ауылшаруашылығы малдарын қамтамасыз ету үшін барлығы 143448 гектар жайылымдық жерлер бар. Елді мекен шегінде 99743 гектар жайылым бар.</w:t>
      </w:r>
    </w:p>
    <w:p>
      <w:pPr>
        <w:spacing w:after="0"/>
        <w:ind w:left="0"/>
        <w:jc w:val="both"/>
      </w:pPr>
      <w:r>
        <w:rPr>
          <w:rFonts w:ascii="Times New Roman"/>
          <w:b w:val="false"/>
          <w:i w:val="false"/>
          <w:color w:val="000000"/>
          <w:sz w:val="28"/>
        </w:rPr>
        <w:t>
      Қайрақты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15-бабына</w:t>
      </w:r>
      <w:r>
        <w:rPr>
          <w:rFonts w:ascii="Times New Roman"/>
          <w:b w:val="false"/>
          <w:i w:val="false"/>
          <w:color w:val="000000"/>
          <w:sz w:val="28"/>
        </w:rPr>
        <w:t xml:space="preserve"> сәйкес жергілікті халықтың мұқтаждығы үшін (Талдық а.) ауылшаруашылығы жануарларының аналық (сауын) мал басын ұстау бойынша 4656 га көлемінде, жүктеме нормасы 10 га/бас болғанда қажеттілік туындап отырған жоқ. </w:t>
      </w:r>
    </w:p>
    <w:p>
      <w:pPr>
        <w:spacing w:after="0"/>
        <w:ind w:left="0"/>
        <w:jc w:val="both"/>
      </w:pPr>
      <w:r>
        <w:rPr>
          <w:rFonts w:ascii="Times New Roman"/>
          <w:b w:val="false"/>
          <w:i w:val="false"/>
          <w:color w:val="000000"/>
          <w:sz w:val="28"/>
        </w:rPr>
        <w:t>
      Жергілікті халықтың басқа ауылшаруашылығы малдарын жаю бойынша жайылымдық жерлердің қажеттілігі туындап отырған жоқ, ІҚМ басына жүктеме нормасы - 10 га/бас болғанда., ұсақ мал – 2 га/бас., жылқы –12 га/бас.</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ІҚМ үшін- 907 бас * 0,8 га * 10 га = 7256 га;</w:t>
      </w:r>
    </w:p>
    <w:p>
      <w:pPr>
        <w:spacing w:after="0"/>
        <w:ind w:left="0"/>
        <w:jc w:val="both"/>
      </w:pPr>
      <w:r>
        <w:rPr>
          <w:rFonts w:ascii="Times New Roman"/>
          <w:b w:val="false"/>
          <w:i w:val="false"/>
          <w:color w:val="000000"/>
          <w:sz w:val="28"/>
        </w:rPr>
        <w:t>
      ұсақ мал үшін-1423 бас * 0,1 га * 2 га =284,6 га;</w:t>
      </w:r>
    </w:p>
    <w:p>
      <w:pPr>
        <w:spacing w:after="0"/>
        <w:ind w:left="0"/>
        <w:jc w:val="both"/>
      </w:pPr>
      <w:r>
        <w:rPr>
          <w:rFonts w:ascii="Times New Roman"/>
          <w:b w:val="false"/>
          <w:i w:val="false"/>
          <w:color w:val="000000"/>
          <w:sz w:val="28"/>
        </w:rPr>
        <w:t>
      жылқы үшін- 251 бас * 1,0 га * 12 га =3012 га;</w:t>
      </w:r>
    </w:p>
    <w:p>
      <w:pPr>
        <w:spacing w:after="0"/>
        <w:ind w:left="0"/>
        <w:jc w:val="both"/>
      </w:pPr>
      <w:r>
        <w:rPr>
          <w:rFonts w:ascii="Times New Roman"/>
          <w:b w:val="false"/>
          <w:i w:val="false"/>
          <w:color w:val="000000"/>
          <w:sz w:val="28"/>
        </w:rPr>
        <w:t>
      7256 га +284,6 га + 3012 га = 10552,6 га.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Қайрақты ауылдық округінде жайылымдарды басқару және оларды пайдалану жөніндегі 2024-2025 жылдарға арналған жоспарға 1 – қосымша</w:t>
            </w:r>
          </w:p>
        </w:tc>
      </w:tr>
    </w:tbl>
    <w:p>
      <w:pPr>
        <w:spacing w:after="0"/>
        <w:ind w:left="0"/>
        <w:jc w:val="left"/>
      </w:pPr>
      <w:r>
        <w:rPr>
          <w:rFonts w:ascii="Times New Roman"/>
          <w:b/>
          <w:i w:val="false"/>
          <w:color w:val="000000"/>
        </w:rPr>
        <w:t xml:space="preserve"> Қайрақты ауылдық округі аумағында құқық белгілейтін құжаттар негізінде жер санаттары, жер учаскелерінің меншік иелері және жер пайдаланушылар бөлінісінде жайылымдардың орналасу схемасы (картасы)</w:t>
      </w:r>
    </w:p>
    <w:p>
      <w:pPr>
        <w:spacing w:after="0"/>
        <w:ind w:left="0"/>
        <w:jc w:val="left"/>
      </w:pPr>
      <w:r>
        <w:br/>
      </w:r>
    </w:p>
    <w:p>
      <w:pPr>
        <w:spacing w:after="0"/>
        <w:ind w:left="0"/>
        <w:jc w:val="both"/>
      </w:pPr>
      <w:r>
        <w:drawing>
          <wp:inline distT="0" distB="0" distL="0" distR="0">
            <wp:extent cx="7810500" cy="929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929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Қайрақты ауылдық округі аумағындағы жер учаскелерінің меншік иелері тізімі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мал басы нормасы,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"Абжан"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"Ажа"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"Аймак"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"Айсултан"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"Акшкол"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"Амзе"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"Армантай"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"Дастан"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"Еламан"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"Ерке Улан"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"Еркин Айна"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"Жандос"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"Жолмаганбет"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"Ислам"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"Кайракты"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"Кауыпбай"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"Керей Хан РЖ"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"Кокжар"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"Кунбай"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"Магжан"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"Нагымет"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"Назар"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"Нүргелді"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Нұржігіт"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Орынбай"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"Сыдық Ақтан"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"Уланбек"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"Шман"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"Азия Палас"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 мұра2020"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"Құла кер"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143448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бас малға жүктеме нормасы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жиыны(га)</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Қайрақты ауылдық округі бойынша елді мекендер бөлінісінде ІҚМ аналық (сауын) мал басын орналастыру үшін жайылымдарды бөлу жөніндегі мәліметтер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мал басы нормасы,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бас малға жүктеме нормасы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Қайрақты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+95087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+95087</w:t>
            </w:r>
          </w:p>
        </w:tc>
      </w:tr>
    </w:tbl>
    <w:p>
      <w:pPr>
        <w:spacing w:after="0"/>
        <w:ind w:left="0"/>
        <w:jc w:val="left"/>
      </w:pPr>
      <w:r>
        <w:rPr>
          <w:rFonts w:ascii="Times New Roman"/>
          <w:b/>
          <w:i w:val="false"/>
          <w:color w:val="000000"/>
        </w:rPr>
        <w:t xml:space="preserve"> Қайрақты ауылдық округі бойынша жер учаскелерінің меншік иелері бөлігінде ауыл шаруашылығы малдарының басын орналастыру үшін жайылымдарды қайта бөлу жөніндегі мәліметтер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болуы түрлері бойынша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мал басы нормасы,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Қайрақты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бас малға жүктеме нормасы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 бөлу</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Қайрақты ауылдық округінде жайылымдарды басқару және оларды пайдалану жөніндегі 2024-2025 жылдарға арналған жоспарға 2 – қосымша</w:t>
            </w:r>
          </w:p>
        </w:tc>
      </w:tr>
    </w:tbl>
    <w:p>
      <w:pPr>
        <w:spacing w:after="0"/>
        <w:ind w:left="0"/>
        <w:jc w:val="left"/>
      </w:pPr>
      <w:r>
        <w:rPr>
          <w:rFonts w:ascii="Times New Roman"/>
          <w:b/>
          <w:i w:val="false"/>
          <w:color w:val="000000"/>
        </w:rPr>
        <w:t xml:space="preserve"> Жайылым айналымдарының қолайлы схемалары Қайрақты ауылдық округі үшін қолайлы жайылым айналымдарының схемасы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қоршау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Қайрақты ауылдық округінде жайылымдарды басқару және оларды пайдалану жөніндегі 2024-2025 жылдарға арналған жоспарға 3 – қосымша</w:t>
            </w:r>
          </w:p>
        </w:tc>
      </w:tr>
    </w:tbl>
    <w:p>
      <w:pPr>
        <w:spacing w:after="0"/>
        <w:ind w:left="0"/>
        <w:jc w:val="left"/>
      </w:pPr>
      <w:r>
        <w:rPr>
          <w:rFonts w:ascii="Times New Roman"/>
          <w:b/>
          <w:i w:val="false"/>
          <w:color w:val="000000"/>
        </w:rPr>
        <w:t xml:space="preserve"> Жайылымдардың сыртқы және ішкі шекаралары мен алаңдары көрсетілген карта, оның ішінде маусымдық, жайылымдық инфрақұрылым объектілері</w:t>
      </w:r>
    </w:p>
    <w:p>
      <w:pPr>
        <w:spacing w:after="0"/>
        <w:ind w:left="0"/>
        <w:jc w:val="left"/>
      </w:pPr>
      <w:r>
        <w:br/>
      </w:r>
    </w:p>
    <w:p>
      <w:pPr>
        <w:spacing w:after="0"/>
        <w:ind w:left="0"/>
        <w:jc w:val="both"/>
      </w:pPr>
      <w:r>
        <w:drawing>
          <wp:inline distT="0" distB="0" distL="0" distR="0">
            <wp:extent cx="7810500" cy="913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913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Қайрақты ауылдық округінде жайылымдарды басқару және оларды пайдалану жөніндегі 2024-2025 жылдарға арналған жоспарға 4 –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both"/>
      </w:pPr>
      <w:r>
        <w:rPr>
          <w:rFonts w:ascii="Times New Roman"/>
          <w:b w:val="false"/>
          <w:i w:val="false"/>
          <w:color w:val="000000"/>
          <w:sz w:val="28"/>
        </w:rPr>
        <w:t xml:space="preserve">
      Бір ауыл шаруашылығы жануарына су тұтынудың орташа тәуліктік нормасы Қазақстан Республикасы Премьер-Министрінің орынбасары – Қазақстан Республикасының Ауыл шаруашылығы министрінің 2016 жылғы 30 желтоқсандағы № 545 </w:t>
      </w:r>
      <w:r>
        <w:rPr>
          <w:rFonts w:ascii="Times New Roman"/>
          <w:b w:val="false"/>
          <w:i w:val="false"/>
          <w:color w:val="000000"/>
          <w:sz w:val="28"/>
        </w:rPr>
        <w:t>бұйрығымен</w:t>
      </w:r>
      <w:r>
        <w:rPr>
          <w:rFonts w:ascii="Times New Roman"/>
          <w:b w:val="false"/>
          <w:i w:val="false"/>
          <w:color w:val="000000"/>
          <w:sz w:val="28"/>
        </w:rPr>
        <w:t xml:space="preserve"> бекітілген "Су тұтынудың және су бұрудың үлестік нормаларын әзірлеу жөніндегі әдістемеге" сәйкес (Нормативтік құқықтық актілерді мемлекеттік тіркеу тізілімінде № 14827 болып тіркелген) анықталады. </w:t>
      </w:r>
    </w:p>
    <w:p>
      <w:pPr>
        <w:spacing w:after="0"/>
        <w:ind w:left="0"/>
        <w:jc w:val="both"/>
      </w:pPr>
      <w:r>
        <w:rPr>
          <w:rFonts w:ascii="Times New Roman"/>
          <w:b w:val="false"/>
          <w:i w:val="false"/>
          <w:color w:val="000000"/>
          <w:sz w:val="28"/>
        </w:rPr>
        <w:t>
      Қайрақты ауылдық округі аумағында суару немесе суландыру каналдары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73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773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Қайрақты ауылдық округінде 2024-2025 жылдарға арналған жайылымдарды және оларды пайдалану басқару жөніндегі жоспарға 5-қосымша</w:t>
            </w:r>
          </w:p>
        </w:tc>
      </w:tr>
    </w:tbl>
    <w:p>
      <w:pPr>
        <w:spacing w:after="0"/>
        <w:ind w:left="0"/>
        <w:jc w:val="left"/>
      </w:pPr>
      <w:r>
        <w:rPr>
          <w:rFonts w:ascii="Times New Roman"/>
          <w:b/>
          <w:i w:val="false"/>
          <w:color w:val="000000"/>
        </w:rPr>
        <w:t xml:space="preserve"> Ауыл шаруашылығы жануарларын жаю мен қозғалудың маусымдық бағыттарын белгілейтін жайылымдарды пайдалану жөніндегі күнтізбелік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2024-2025 жылдағы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Қайрақты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Әйтеке би аудандық </w:t>
            </w:r>
            <w:r>
              <w:br/>
            </w:r>
            <w:r>
              <w:rPr>
                <w:rFonts w:ascii="Times New Roman"/>
                <w:b w:val="false"/>
                <w:i w:val="false"/>
                <w:color w:val="000000"/>
                <w:sz w:val="20"/>
              </w:rPr>
              <w:t xml:space="preserve">мәслихатының 2024 жылғы </w:t>
            </w:r>
            <w:r>
              <w:br/>
            </w:r>
            <w:r>
              <w:rPr>
                <w:rFonts w:ascii="Times New Roman"/>
                <w:b w:val="false"/>
                <w:i w:val="false"/>
                <w:color w:val="000000"/>
                <w:sz w:val="20"/>
              </w:rPr>
              <w:t xml:space="preserve">27 наурыздағы № 177 шешіміне </w:t>
            </w:r>
            <w:r>
              <w:br/>
            </w:r>
            <w:r>
              <w:rPr>
                <w:rFonts w:ascii="Times New Roman"/>
                <w:b w:val="false"/>
                <w:i w:val="false"/>
                <w:color w:val="000000"/>
                <w:sz w:val="20"/>
              </w:rPr>
              <w:t>10-қосымша</w:t>
            </w:r>
          </w:p>
        </w:tc>
      </w:tr>
    </w:tbl>
    <w:p>
      <w:pPr>
        <w:spacing w:after="0"/>
        <w:ind w:left="0"/>
        <w:jc w:val="left"/>
      </w:pPr>
      <w:r>
        <w:rPr>
          <w:rFonts w:ascii="Times New Roman"/>
          <w:b/>
          <w:i w:val="false"/>
          <w:color w:val="000000"/>
        </w:rPr>
        <w:t xml:space="preserve"> Қарабұтақ ауылдық округінде жайылымдарды басқару және оларды пайдалану жөніндегі 2024-2025 жылдарға арналған жоспар</w:t>
      </w:r>
    </w:p>
    <w:p>
      <w:pPr>
        <w:spacing w:after="0"/>
        <w:ind w:left="0"/>
        <w:jc w:val="both"/>
      </w:pPr>
      <w:r>
        <w:rPr>
          <w:rFonts w:ascii="Times New Roman"/>
          <w:b w:val="false"/>
          <w:i w:val="false"/>
          <w:color w:val="000000"/>
          <w:sz w:val="28"/>
        </w:rPr>
        <w:t xml:space="preserve">
      Осы Қарабұтақ ауылдық округінде жайылымдарды басқару және оларды пайдалану жөніндегі 2024-2025 жылдарға арналған жоспар (бұдан әрі -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Орынбасары-Қазақстан Республикасының Ауыл шаруашылығы министрінің 2017 жылдың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 құқықтық актілерді мемлекеттік тіркеу тізілімінде № 15090 болып тіркелген), Қазақстан Республикасының Ауыл шаруашылығы министрінің 2015 жылғы 14 сәуірдегі № 3-3/332 "Жайылымдардың жалпы алаңына жүктеменің рұқсат етілген шекті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11064 болып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азыққа қажеттілікті тұрақты қамтамасыз ету және жайылымдардың тозуын болдырмау мақсатында қабылданады.</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Қарабұтақ ауылдық округі аумағында жер санаттары, жер учаскелерінің меншік иелері және жер пайдаланушылар бөлінісінде жайылымдардың орналасу схемасы (картасы) (</w:t>
      </w:r>
      <w:r>
        <w:rPr>
          <w:rFonts w:ascii="Times New Roman"/>
          <w:b w:val="false"/>
          <w:i w:val="false"/>
          <w:color w:val="000000"/>
          <w:sz w:val="28"/>
        </w:rPr>
        <w:t>1-қосымша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3)жайылымдардың, оның ішінде маусымдық, жайылымдық инфрақұрылым объектілерінің сыртқы және ішкі шекаралары мен алаңдары белгіленген карта (</w:t>
      </w:r>
      <w:r>
        <w:rPr>
          <w:rFonts w:ascii="Times New Roman"/>
          <w:b w:val="false"/>
          <w:i w:val="false"/>
          <w:color w:val="000000"/>
          <w:sz w:val="28"/>
        </w:rPr>
        <w:t>3-қосымша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Ауыл шаруашылығы жануарларын жаю мен жүріп-тұрудың маусымдық бағыттарын белгілейтін жайылымдарды пайдалану жөніндегі күнтізбелік кесте (</w:t>
      </w:r>
      <w:r>
        <w:rPr>
          <w:rFonts w:ascii="Times New Roman"/>
          <w:b w:val="false"/>
          <w:i w:val="false"/>
          <w:color w:val="000000"/>
          <w:sz w:val="28"/>
        </w:rPr>
        <w:t>5-қосымша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Жоспар жайылымдарды геоботаникалық тексерудің жай-күйі туралы мәліметтерді, ветеринариялық-санитариялық объектілер туралы мәліметтерді, ауыл шаруашылығы жануарларының мал басының саны туралы деректерді, олардың иелерін көрсете отырып қабылданды - және (немесе) заңды тұлғалар ұсынған өзге де деректер туралы мәліметтерді, ауыл шаруашылығы жануарларының түрлері мен жыныстық-жас топтары бойынша қалыптастырылған табындардың, отарлардың, табындардың саны туралы деректерді, шалғайдағы жайылымдарда жаю үшін ауыл шаруашылығы жануарларының мал басын қалыптастыру туралы мәліметтерді, мәдени және аридті жайылымдарда ауыл шаруашылығы жануарларын жаю ерекшеліктері туралы мәліметтерді, малды айдауға арналған сервитуттар туралы мәліметтерді және мемлекеттік органдар, жеке және (немесе) заңды тұлғалар берген.</w:t>
      </w:r>
    </w:p>
    <w:p>
      <w:pPr>
        <w:spacing w:after="0"/>
        <w:ind w:left="0"/>
        <w:jc w:val="both"/>
      </w:pPr>
      <w:r>
        <w:rPr>
          <w:rFonts w:ascii="Times New Roman"/>
          <w:b w:val="false"/>
          <w:i w:val="false"/>
          <w:color w:val="000000"/>
          <w:sz w:val="28"/>
        </w:rPr>
        <w:t>
      Әкімшілік-аумақтық бөлініс бойынша Қарабұтақ ауылдық округінде 4 ауылдық елді мекен бар.</w:t>
      </w:r>
    </w:p>
    <w:p>
      <w:pPr>
        <w:spacing w:after="0"/>
        <w:ind w:left="0"/>
        <w:jc w:val="both"/>
      </w:pPr>
      <w:r>
        <w:rPr>
          <w:rFonts w:ascii="Times New Roman"/>
          <w:b w:val="false"/>
          <w:i w:val="false"/>
          <w:color w:val="000000"/>
          <w:sz w:val="28"/>
        </w:rPr>
        <w:t>
      Қарабұтақ ауылдық округі аумағының жалпы көлемі 262794 гектар, оның ішінде жайылым жерлері –251550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145221 га;</w:t>
      </w:r>
    </w:p>
    <w:p>
      <w:pPr>
        <w:spacing w:after="0"/>
        <w:ind w:left="0"/>
        <w:jc w:val="both"/>
      </w:pPr>
      <w:r>
        <w:rPr>
          <w:rFonts w:ascii="Times New Roman"/>
          <w:b w:val="false"/>
          <w:i w:val="false"/>
          <w:color w:val="000000"/>
          <w:sz w:val="28"/>
        </w:rPr>
        <w:t>
      елді мекендердің жері – 65558 га;</w:t>
      </w:r>
    </w:p>
    <w:p>
      <w:pPr>
        <w:spacing w:after="0"/>
        <w:ind w:left="0"/>
        <w:jc w:val="both"/>
      </w:pPr>
      <w:r>
        <w:rPr>
          <w:rFonts w:ascii="Times New Roman"/>
          <w:b w:val="false"/>
          <w:i w:val="false"/>
          <w:color w:val="000000"/>
          <w:sz w:val="28"/>
        </w:rPr>
        <w:t>
      өнеркәсіп жерлері – 2798 га;</w:t>
      </w:r>
    </w:p>
    <w:p>
      <w:pPr>
        <w:spacing w:after="0"/>
        <w:ind w:left="0"/>
        <w:jc w:val="both"/>
      </w:pPr>
      <w:r>
        <w:rPr>
          <w:rFonts w:ascii="Times New Roman"/>
          <w:b w:val="false"/>
          <w:i w:val="false"/>
          <w:color w:val="000000"/>
          <w:sz w:val="28"/>
        </w:rPr>
        <w:t>
      қордағы жерлер- 49217 га.</w:t>
      </w:r>
    </w:p>
    <w:p>
      <w:pPr>
        <w:spacing w:after="0"/>
        <w:ind w:left="0"/>
        <w:jc w:val="both"/>
      </w:pPr>
      <w:r>
        <w:rPr>
          <w:rFonts w:ascii="Times New Roman"/>
          <w:b w:val="false"/>
          <w:i w:val="false"/>
          <w:color w:val="000000"/>
          <w:sz w:val="28"/>
        </w:rPr>
        <w:t>
      Табиғи жағдайлар бойынша Қарабұтақ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 Топырағы ашық қызыл қоңыр, аз гумусты.</w:t>
      </w:r>
    </w:p>
    <w:p>
      <w:pPr>
        <w:spacing w:after="0"/>
        <w:ind w:left="0"/>
        <w:jc w:val="both"/>
      </w:pPr>
      <w:r>
        <w:rPr>
          <w:rFonts w:ascii="Times New Roman"/>
          <w:b w:val="false"/>
          <w:i w:val="false"/>
          <w:color w:val="000000"/>
          <w:sz w:val="28"/>
        </w:rPr>
        <w:t>
      2024 жылдың 1 қаңтарына Қарабұтақ ауылдық округінде (халықтың жеке ауласы) ірі қара 2915 бас, оның ішінде аналық мал басы 1231 бас, 4584 бас ұсақ мал, 487 бас жылқы бар. Оның ішінде:</w:t>
      </w:r>
    </w:p>
    <w:p>
      <w:pPr>
        <w:spacing w:after="0"/>
        <w:ind w:left="0"/>
        <w:jc w:val="both"/>
      </w:pPr>
      <w:r>
        <w:rPr>
          <w:rFonts w:ascii="Times New Roman"/>
          <w:b w:val="false"/>
          <w:i w:val="false"/>
          <w:color w:val="000000"/>
          <w:sz w:val="28"/>
        </w:rPr>
        <w:t>
      Қарабұтақ ауылында:</w:t>
      </w:r>
    </w:p>
    <w:p>
      <w:pPr>
        <w:spacing w:after="0"/>
        <w:ind w:left="0"/>
        <w:jc w:val="both"/>
      </w:pPr>
      <w:r>
        <w:rPr>
          <w:rFonts w:ascii="Times New Roman"/>
          <w:b w:val="false"/>
          <w:i w:val="false"/>
          <w:color w:val="000000"/>
          <w:sz w:val="28"/>
        </w:rPr>
        <w:t>
      ірі қара мал 1659 бас, оның ішінде аналық мал 711 бас, ұсақ мал 2971 бас, жылқы 283 бас.</w:t>
      </w:r>
    </w:p>
    <w:p>
      <w:pPr>
        <w:spacing w:after="0"/>
        <w:ind w:left="0"/>
        <w:jc w:val="both"/>
      </w:pPr>
      <w:r>
        <w:rPr>
          <w:rFonts w:ascii="Times New Roman"/>
          <w:b w:val="false"/>
          <w:i w:val="false"/>
          <w:color w:val="000000"/>
          <w:sz w:val="28"/>
        </w:rPr>
        <w:t>
      Жайылым көлемі 37441 гектар.</w:t>
      </w:r>
    </w:p>
    <w:p>
      <w:pPr>
        <w:spacing w:after="0"/>
        <w:ind w:left="0"/>
        <w:jc w:val="both"/>
      </w:pPr>
      <w:r>
        <w:rPr>
          <w:rFonts w:ascii="Times New Roman"/>
          <w:b w:val="false"/>
          <w:i w:val="false"/>
          <w:color w:val="000000"/>
          <w:sz w:val="28"/>
        </w:rPr>
        <w:t>
      Еңбекту ауылында:</w:t>
      </w:r>
    </w:p>
    <w:p>
      <w:pPr>
        <w:spacing w:after="0"/>
        <w:ind w:left="0"/>
        <w:jc w:val="both"/>
      </w:pPr>
      <w:r>
        <w:rPr>
          <w:rFonts w:ascii="Times New Roman"/>
          <w:b w:val="false"/>
          <w:i w:val="false"/>
          <w:color w:val="000000"/>
          <w:sz w:val="28"/>
        </w:rPr>
        <w:t xml:space="preserve">
      ірі қара мал 400 бас, оның ішінде аналық мал 120 бас, ұсақ мал 397 бас, жылқы 28 бас. </w:t>
      </w:r>
    </w:p>
    <w:p>
      <w:pPr>
        <w:spacing w:after="0"/>
        <w:ind w:left="0"/>
        <w:jc w:val="both"/>
      </w:pPr>
      <w:r>
        <w:rPr>
          <w:rFonts w:ascii="Times New Roman"/>
          <w:b w:val="false"/>
          <w:i w:val="false"/>
          <w:color w:val="000000"/>
          <w:sz w:val="28"/>
        </w:rPr>
        <w:t>
      Жайылым көлемі 8029 гектар.</w:t>
      </w:r>
    </w:p>
    <w:p>
      <w:pPr>
        <w:spacing w:after="0"/>
        <w:ind w:left="0"/>
        <w:jc w:val="both"/>
      </w:pPr>
      <w:r>
        <w:rPr>
          <w:rFonts w:ascii="Times New Roman"/>
          <w:b w:val="false"/>
          <w:i w:val="false"/>
          <w:color w:val="000000"/>
          <w:sz w:val="28"/>
        </w:rPr>
        <w:t>
      Белқопа ауылында:</w:t>
      </w:r>
    </w:p>
    <w:p>
      <w:pPr>
        <w:spacing w:after="0"/>
        <w:ind w:left="0"/>
        <w:jc w:val="both"/>
      </w:pPr>
      <w:r>
        <w:rPr>
          <w:rFonts w:ascii="Times New Roman"/>
          <w:b w:val="false"/>
          <w:i w:val="false"/>
          <w:color w:val="000000"/>
          <w:sz w:val="28"/>
        </w:rPr>
        <w:t>
      ірі қара мал 574 бас, оның ішінде аналық мал 275 бас, ұсақ мал 861 бас, жылқы 108 бас.</w:t>
      </w:r>
    </w:p>
    <w:p>
      <w:pPr>
        <w:spacing w:after="0"/>
        <w:ind w:left="0"/>
        <w:jc w:val="both"/>
      </w:pPr>
      <w:r>
        <w:rPr>
          <w:rFonts w:ascii="Times New Roman"/>
          <w:b w:val="false"/>
          <w:i w:val="false"/>
          <w:color w:val="000000"/>
          <w:sz w:val="28"/>
        </w:rPr>
        <w:t>
      Жайылым көлемі 10015 гектар.</w:t>
      </w:r>
    </w:p>
    <w:p>
      <w:pPr>
        <w:spacing w:after="0"/>
        <w:ind w:left="0"/>
        <w:jc w:val="both"/>
      </w:pPr>
      <w:r>
        <w:rPr>
          <w:rFonts w:ascii="Times New Roman"/>
          <w:b w:val="false"/>
          <w:i w:val="false"/>
          <w:color w:val="000000"/>
          <w:sz w:val="28"/>
        </w:rPr>
        <w:t>
      Жарөткел ауылында:</w:t>
      </w:r>
    </w:p>
    <w:p>
      <w:pPr>
        <w:spacing w:after="0"/>
        <w:ind w:left="0"/>
        <w:jc w:val="both"/>
      </w:pPr>
      <w:r>
        <w:rPr>
          <w:rFonts w:ascii="Times New Roman"/>
          <w:b w:val="false"/>
          <w:i w:val="false"/>
          <w:color w:val="000000"/>
          <w:sz w:val="28"/>
        </w:rPr>
        <w:t xml:space="preserve">
      ірі қара мал 282 бас, оның ішінде аналық мал 125 бас, ұсақ мал 355 бас, жылқы 68 бас. </w:t>
      </w:r>
    </w:p>
    <w:p>
      <w:pPr>
        <w:spacing w:after="0"/>
        <w:ind w:left="0"/>
        <w:jc w:val="both"/>
      </w:pPr>
      <w:r>
        <w:rPr>
          <w:rFonts w:ascii="Times New Roman"/>
          <w:b w:val="false"/>
          <w:i w:val="false"/>
          <w:color w:val="000000"/>
          <w:sz w:val="28"/>
        </w:rPr>
        <w:t>
      Жайылым көлемі 9043 гектар.</w:t>
      </w:r>
    </w:p>
    <w:p>
      <w:pPr>
        <w:spacing w:after="0"/>
        <w:ind w:left="0"/>
        <w:jc w:val="both"/>
      </w:pPr>
      <w:r>
        <w:rPr>
          <w:rFonts w:ascii="Times New Roman"/>
          <w:b w:val="false"/>
          <w:i w:val="false"/>
          <w:color w:val="000000"/>
          <w:sz w:val="28"/>
        </w:rPr>
        <w:t>
      Қарабұтақ ауылдық округінің ЖШС, АҚ, шаруа қожалықтарындағы мал басы: ірі қара 4144 бас, ұсақ қара 12057 бас, 3725 бас жылқы.</w:t>
      </w:r>
    </w:p>
    <w:p>
      <w:pPr>
        <w:spacing w:after="0"/>
        <w:ind w:left="0"/>
        <w:jc w:val="both"/>
      </w:pPr>
      <w:r>
        <w:rPr>
          <w:rFonts w:ascii="Times New Roman"/>
          <w:b w:val="false"/>
          <w:i w:val="false"/>
          <w:color w:val="000000"/>
          <w:sz w:val="28"/>
        </w:rPr>
        <w:t>
      Шаруа қожалықтарының жайылым алаңы 127647 гектарды құрайды.</w:t>
      </w:r>
    </w:p>
    <w:p>
      <w:pPr>
        <w:spacing w:after="0"/>
        <w:ind w:left="0"/>
        <w:jc w:val="both"/>
      </w:pPr>
      <w:r>
        <w:rPr>
          <w:rFonts w:ascii="Times New Roman"/>
          <w:b w:val="false"/>
          <w:i w:val="false"/>
          <w:color w:val="000000"/>
          <w:sz w:val="28"/>
        </w:rPr>
        <w:t>
      Қарабұтақ ауылдық округі бойынша ауылшаруашылығы малдарын қамтамасыз ету үшін барлығы 144459 гектар жайылымдық жерлер бар. Елді мекен шегінде 64528 гектар жайылым бар.</w:t>
      </w:r>
    </w:p>
    <w:p>
      <w:pPr>
        <w:spacing w:after="0"/>
        <w:ind w:left="0"/>
        <w:jc w:val="both"/>
      </w:pPr>
      <w:r>
        <w:rPr>
          <w:rFonts w:ascii="Times New Roman"/>
          <w:b w:val="false"/>
          <w:i w:val="false"/>
          <w:color w:val="000000"/>
          <w:sz w:val="28"/>
        </w:rPr>
        <w:t>
      Қарабұтақ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(Қарабұтақ а., Белқопа а., Еңбекту а., Жарөткел а.) ауылшаруашылығы жануарларының аналық (сауын) мал басын ұстау бойынша 9848 га көлемінде, жүктеме нормасы 10 га/бас болғанда қажеттілік туындап отырған жоқ. </w:t>
      </w:r>
    </w:p>
    <w:p>
      <w:pPr>
        <w:spacing w:after="0"/>
        <w:ind w:left="0"/>
        <w:jc w:val="both"/>
      </w:pPr>
      <w:r>
        <w:rPr>
          <w:rFonts w:ascii="Times New Roman"/>
          <w:b w:val="false"/>
          <w:i w:val="false"/>
          <w:color w:val="000000"/>
          <w:sz w:val="28"/>
        </w:rPr>
        <w:t>
      Жергілікті халықтың басқа ауылшаруашылығы малдарын жаю бойынша жайылымдық жерлердің қажеттілігі туындап отырған жоқ, ІҚМ басына жүктеме нормасы - 10 га/бас болғанда., ұсақ мал – 2 га/бас., жылқы –12 га/бас.</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ІҚМ үшін- 2915 бас * 0,8 га * 10 га = 23320 га;</w:t>
      </w:r>
    </w:p>
    <w:p>
      <w:pPr>
        <w:spacing w:after="0"/>
        <w:ind w:left="0"/>
        <w:jc w:val="both"/>
      </w:pPr>
      <w:r>
        <w:rPr>
          <w:rFonts w:ascii="Times New Roman"/>
          <w:b w:val="false"/>
          <w:i w:val="false"/>
          <w:color w:val="000000"/>
          <w:sz w:val="28"/>
        </w:rPr>
        <w:t>
      ұсақ мал үшін-4584 бас * 0,1 га * 2 га =916,8 га;</w:t>
      </w:r>
    </w:p>
    <w:p>
      <w:pPr>
        <w:spacing w:after="0"/>
        <w:ind w:left="0"/>
        <w:jc w:val="both"/>
      </w:pPr>
      <w:r>
        <w:rPr>
          <w:rFonts w:ascii="Times New Roman"/>
          <w:b w:val="false"/>
          <w:i w:val="false"/>
          <w:color w:val="000000"/>
          <w:sz w:val="28"/>
        </w:rPr>
        <w:t>
      жылқы үшін- 487 бас * 1,0 га * 12 га =5844 га;</w:t>
      </w:r>
    </w:p>
    <w:p>
      <w:pPr>
        <w:spacing w:after="0"/>
        <w:ind w:left="0"/>
        <w:jc w:val="both"/>
      </w:pPr>
      <w:r>
        <w:rPr>
          <w:rFonts w:ascii="Times New Roman"/>
          <w:b w:val="false"/>
          <w:i w:val="false"/>
          <w:color w:val="000000"/>
          <w:sz w:val="28"/>
        </w:rPr>
        <w:t>
      23320 га + 916,8 га +5844 га = 30080,8 га.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Қарабұтақ ауылдық округінде жайылымдарды басқару және оларды пайдалану жөніндегі 2024-2025 жылдарға арналған жоспарға 1 – қосымша</w:t>
            </w:r>
          </w:p>
        </w:tc>
      </w:tr>
    </w:tbl>
    <w:p>
      <w:pPr>
        <w:spacing w:after="0"/>
        <w:ind w:left="0"/>
        <w:jc w:val="left"/>
      </w:pPr>
      <w:r>
        <w:rPr>
          <w:rFonts w:ascii="Times New Roman"/>
          <w:b/>
          <w:i w:val="false"/>
          <w:color w:val="000000"/>
        </w:rPr>
        <w:t xml:space="preserve"> Қарабұтақ ауылдық округінің аумағында құқық белгілейтін құжаттар негізінде жер санаттары, жер учаскелерінің меншік иелері және жер пайдаланушылар бөлінісінде жайылымдардың орналасу схемасы (картасы)</w:t>
      </w:r>
    </w:p>
    <w:p>
      <w:pPr>
        <w:spacing w:after="0"/>
        <w:ind w:left="0"/>
        <w:jc w:val="left"/>
      </w:pPr>
      <w:r>
        <w:br/>
      </w:r>
    </w:p>
    <w:p>
      <w:pPr>
        <w:spacing w:after="0"/>
        <w:ind w:left="0"/>
        <w:jc w:val="both"/>
      </w:pPr>
      <w:r>
        <w:drawing>
          <wp:inline distT="0" distB="0" distL="0" distR="0">
            <wp:extent cx="7810500" cy="840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840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Қарабұтақ ауылдық округі аумағындағы жер учаскелерінің меншік иелері тізімі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мал басы нормасы,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"Абдолла"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"Әділ-Айса"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"Әділет"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"Айкын"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"Акниет"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 Орда"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"Әмір-Темір"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"Аппақ"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"Аслан"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"Ата-Мұра"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"Атиолла"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"Бекарыс"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"Бекболаттар"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"Бекзат"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"Болашақ"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"Ғалымжан"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"Дамир"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"Дамир"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"Данияр"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"Дәуірбек"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"Енлик"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"Ерганат"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 Аман"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Жанайым"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"Жандаулет"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"Жандос"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"Жигер"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"Зада"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"Қазанат"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"Қайсар"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"Қуантай"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"Қуаныш"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"Кулан"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"Мади"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"Мейржан"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"Мейржан"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"Нурасыл"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"Нурдаулет"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"Нуржанат"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"Осман"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"Парасат"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"Ренат"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"Руслан"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"Саламат"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"Тауекел"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"Т-Куламан"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"Тортқара"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"Тугел"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"Шапагат"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"Ясина"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"Карабутак"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98795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бас малға жүктеме нормасы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жиыны(га)</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15175,4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80263,4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Қарабұтақ ауылдық округі бойынша елді мекендер бөлінісінде ІҚМ аналық (сауын) мал басын орналастыру үшін жайылымдарды бөлу жөніндегі мәліметтер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мал басы нормасы,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бас малға жүктеме нормасы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Белқопа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Жарөткел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Қарабұтақ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+31753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Еңбекту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+54680</w:t>
            </w:r>
          </w:p>
        </w:tc>
      </w:tr>
    </w:tbl>
    <w:p>
      <w:pPr>
        <w:spacing w:after="0"/>
        <w:ind w:left="0"/>
        <w:jc w:val="left"/>
      </w:pPr>
      <w:r>
        <w:rPr>
          <w:rFonts w:ascii="Times New Roman"/>
          <w:b/>
          <w:i w:val="false"/>
          <w:color w:val="000000"/>
        </w:rPr>
        <w:t xml:space="preserve"> Қарабұтақ ауылдық округі бойынша жер учаскелерінің меншік иелері бөлігінде ауыл шаруашылығы малдарының басын орналастыру үшін жайылымдарды қайта бөлу жөніндегі мәліметтер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болуы түрлері бойынша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мал басы нормасы,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Белқопа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Жарөткел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Қарабұтақ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Еңбекту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бас малға жүктеме нормасы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 бөлу</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17262,2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30080,8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Қарабұтақ ауылдық округінде жайылымдарды басқару және оларды пайдалану жөніндегі 2024-2025 жылдарға арналған жоспарға 2 – қосымша</w:t>
            </w:r>
          </w:p>
        </w:tc>
      </w:tr>
    </w:tbl>
    <w:p>
      <w:pPr>
        <w:spacing w:after="0"/>
        <w:ind w:left="0"/>
        <w:jc w:val="left"/>
      </w:pPr>
      <w:r>
        <w:rPr>
          <w:rFonts w:ascii="Times New Roman"/>
          <w:b/>
          <w:i w:val="false"/>
          <w:color w:val="000000"/>
        </w:rPr>
        <w:t xml:space="preserve"> Жайылым айналымдарының қолайлы схемалары Қарабұатақ ауылдық округі үшін қолайлы жайылым айналымдарының схемасы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қоршау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Қарабұатақ ауылдық округінде жайылымдарды басқару және оларды пайдалану жөніндегі 2024-2025 жылдарға арналған жоспарға 3 – қосымша</w:t>
            </w:r>
          </w:p>
        </w:tc>
      </w:tr>
    </w:tbl>
    <w:p>
      <w:pPr>
        <w:spacing w:after="0"/>
        <w:ind w:left="0"/>
        <w:jc w:val="left"/>
      </w:pPr>
      <w:r>
        <w:rPr>
          <w:rFonts w:ascii="Times New Roman"/>
          <w:b/>
          <w:i w:val="false"/>
          <w:color w:val="000000"/>
        </w:rPr>
        <w:t xml:space="preserve"> Жайылымдардың сыртқы және ішкі шекаралары мен алаңдары көрсетілген карта, оның ішінде маусымдық, жайылымдық инфрақұрылым объектілері</w:t>
      </w:r>
    </w:p>
    <w:p>
      <w:pPr>
        <w:spacing w:after="0"/>
        <w:ind w:left="0"/>
        <w:jc w:val="left"/>
      </w:pPr>
      <w:r>
        <w:br/>
      </w:r>
    </w:p>
    <w:p>
      <w:pPr>
        <w:spacing w:after="0"/>
        <w:ind w:left="0"/>
        <w:jc w:val="both"/>
      </w:pPr>
      <w:r>
        <w:drawing>
          <wp:inline distT="0" distB="0" distL="0" distR="0">
            <wp:extent cx="7810500" cy="924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924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Қарабұтақ ауылдық округінде жайылымдарды басқару және оларды пайдалану жөніндегі 2024-2025 жылдарға арналған жоспарға 4 –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both"/>
      </w:pPr>
      <w:r>
        <w:rPr>
          <w:rFonts w:ascii="Times New Roman"/>
          <w:b w:val="false"/>
          <w:i w:val="false"/>
          <w:color w:val="000000"/>
          <w:sz w:val="28"/>
        </w:rPr>
        <w:t xml:space="preserve">
      Бір ауыл шаруашылығы жануарына су тұтынудың орташа тәуліктік нормасы Қазақстан Республикасы Премьер-Министрінің орынбасары – Қазақстан Республикасының Ауыл шаруашылығы министрінің 2016 жылғы 30 желтоқсандағы № 545 </w:t>
      </w:r>
      <w:r>
        <w:rPr>
          <w:rFonts w:ascii="Times New Roman"/>
          <w:b w:val="false"/>
          <w:i w:val="false"/>
          <w:color w:val="000000"/>
          <w:sz w:val="28"/>
        </w:rPr>
        <w:t>бұйрығымен</w:t>
      </w:r>
      <w:r>
        <w:rPr>
          <w:rFonts w:ascii="Times New Roman"/>
          <w:b w:val="false"/>
          <w:i w:val="false"/>
          <w:color w:val="000000"/>
          <w:sz w:val="28"/>
        </w:rPr>
        <w:t xml:space="preserve"> бекітілген "Су тұтынудың және су бұрудың үлестік нормаларын әзірлеу жөніндегі әдістемеге" сәйкес (Нормативтік құқықтық актілерді мемлекеттік тіркеу тізілімінде № 14827 болып тіркелген) анықталады.</w:t>
      </w:r>
    </w:p>
    <w:p>
      <w:pPr>
        <w:spacing w:after="0"/>
        <w:ind w:left="0"/>
        <w:jc w:val="both"/>
      </w:pPr>
      <w:r>
        <w:rPr>
          <w:rFonts w:ascii="Times New Roman"/>
          <w:b w:val="false"/>
          <w:i w:val="false"/>
          <w:color w:val="000000"/>
          <w:sz w:val="28"/>
        </w:rPr>
        <w:t>
      Қарабұтақ ауылдық округінің аумағында суару немесе суландыру каналдары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36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736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Қарабұтақ ауылдық округінде 2024-2025 жылдарға арналған жайылымдарды және оларды пайдалану басқару жөніндегі жоспарға 5-қосымша</w:t>
            </w:r>
          </w:p>
        </w:tc>
      </w:tr>
    </w:tbl>
    <w:p>
      <w:pPr>
        <w:spacing w:after="0"/>
        <w:ind w:left="0"/>
        <w:jc w:val="left"/>
      </w:pPr>
      <w:r>
        <w:rPr>
          <w:rFonts w:ascii="Times New Roman"/>
          <w:b/>
          <w:i w:val="false"/>
          <w:color w:val="000000"/>
        </w:rPr>
        <w:t xml:space="preserve"> Ауыл шаруашылығы жануарларын жаю мен қозғалудың маусымдық бағыттарын белгілейтін жайылымдарды пайдалану жөніндегі күнтізбелік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2024-2025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Қарабұтақ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Әйтеке би аудандық </w:t>
            </w:r>
            <w:r>
              <w:br/>
            </w:r>
            <w:r>
              <w:rPr>
                <w:rFonts w:ascii="Times New Roman"/>
                <w:b w:val="false"/>
                <w:i w:val="false"/>
                <w:color w:val="000000"/>
                <w:sz w:val="20"/>
              </w:rPr>
              <w:t xml:space="preserve">мәслихатының 2024 жылғы </w:t>
            </w:r>
            <w:r>
              <w:br/>
            </w:r>
            <w:r>
              <w:rPr>
                <w:rFonts w:ascii="Times New Roman"/>
                <w:b w:val="false"/>
                <w:i w:val="false"/>
                <w:color w:val="000000"/>
                <w:sz w:val="20"/>
              </w:rPr>
              <w:t xml:space="preserve">27 наурыздағы № 177 шешіміне </w:t>
            </w:r>
            <w:r>
              <w:br/>
            </w:r>
            <w:r>
              <w:rPr>
                <w:rFonts w:ascii="Times New Roman"/>
                <w:b w:val="false"/>
                <w:i w:val="false"/>
                <w:color w:val="000000"/>
                <w:sz w:val="20"/>
              </w:rPr>
              <w:t>11-қосымша</w:t>
            </w:r>
          </w:p>
        </w:tc>
      </w:tr>
    </w:tbl>
    <w:p>
      <w:pPr>
        <w:spacing w:after="0"/>
        <w:ind w:left="0"/>
        <w:jc w:val="left"/>
      </w:pPr>
      <w:r>
        <w:rPr>
          <w:rFonts w:ascii="Times New Roman"/>
          <w:b/>
          <w:i w:val="false"/>
          <w:color w:val="000000"/>
        </w:rPr>
        <w:t xml:space="preserve"> Құмқұдық ауылдық округінде жайылымдарды басқару және оларды пайдалану жөніндегі 2024-2025 жылдарға арналған жоспар</w:t>
      </w:r>
    </w:p>
    <w:p>
      <w:pPr>
        <w:spacing w:after="0"/>
        <w:ind w:left="0"/>
        <w:jc w:val="both"/>
      </w:pPr>
      <w:r>
        <w:rPr>
          <w:rFonts w:ascii="Times New Roman"/>
          <w:b w:val="false"/>
          <w:i w:val="false"/>
          <w:color w:val="000000"/>
          <w:sz w:val="28"/>
        </w:rPr>
        <w:t xml:space="preserve">
      Осы Құмқұдық ауылдық округінде жайылымдарды басқару және оларды пайдалану жөніндегі 2024-2025 жылдарға арналған жоспар (бұдан әрі -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Орынбасары-Қазақстан Республикасының Ауыл шаруашылығы министрінің 2017 жылдың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 құқықтық актілерді мемлекеттік тіркеу тізілімінде № 15090 болып тіркелген), Қазақстан Республикасының Ауыл шаруашылығы министрінің 2015 жылғы 14 сәуірдегі № 3-3/332 "Жайылымдардың жалпы алаңына жүктеменің рұқсат етілген шекті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азыққа қажеттілікті тұрақты қамтамасыз ету және жайылымдардың тозуын болдырмау мақсатында қабылданады.</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Құмқұдық ауылдық округі аумағында жер санаттары, жер учаскелерінің меншік иелері және жер пайдаланушылар бөлінісінде жайылымдардың орналасу схемасы (картасы) (</w:t>
      </w:r>
      <w:r>
        <w:rPr>
          <w:rFonts w:ascii="Times New Roman"/>
          <w:b w:val="false"/>
          <w:i w:val="false"/>
          <w:color w:val="000000"/>
          <w:sz w:val="28"/>
        </w:rPr>
        <w:t>1-қосымша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3)жайылымдардың, оның ішінде маусымдық, жайылымдық инфрақұрылым объектілерінің сыртқы және ішкі шекаралары мен алаңдары белгіленген карта (</w:t>
      </w:r>
      <w:r>
        <w:rPr>
          <w:rFonts w:ascii="Times New Roman"/>
          <w:b w:val="false"/>
          <w:i w:val="false"/>
          <w:color w:val="000000"/>
          <w:sz w:val="28"/>
        </w:rPr>
        <w:t>3-қосымша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Ауыл шаруашылығы жануарларын жаю мен жүріп-тұрудың маусымдық бағыттарын белгілейтін жайылымдарды пайдалану жөніндегі күнтізбелік кесте (</w:t>
      </w:r>
      <w:r>
        <w:rPr>
          <w:rFonts w:ascii="Times New Roman"/>
          <w:b w:val="false"/>
          <w:i w:val="false"/>
          <w:color w:val="000000"/>
          <w:sz w:val="28"/>
        </w:rPr>
        <w:t>5-қосымша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Жоспар жайылымдарды геоботаникалық тексерудің жай-күйі туралы мәліметтерді, ветеринариялық-санитариялық объектілер туралы мәліметтерді, ауыл шаруашылығы жануарларының мал басының саны туралы деректерді, олардың иелерін көрсете отырып қабылданды - және (немесе) заңды тұлғалар ұсынған өзге де деректер туралы мәліметтерді, ауыл шаруашылығы жануарларының түрлері мен жыныстық-жас топтары бойынша қалыптастырылған табындардың, отарлардың, табындардың саны туралы деректерді, шалғайдағы жайылымдарда жаю үшін ауыл шаруашылығы жануарларының мал басын қалыптастыру туралы мәліметтерді, мәдени және аридті жайылымдарда ауыл шаруашылығы жануарларын жаю ерекшеліктері туралы мәліметтерді, малды айдауға арналған сервитуттар туралы мәліметтерді және мемлекеттік органдар, жеке және (немесе) заңды тұлғалар берген.</w:t>
      </w:r>
    </w:p>
    <w:p>
      <w:pPr>
        <w:spacing w:after="0"/>
        <w:ind w:left="0"/>
        <w:jc w:val="both"/>
      </w:pPr>
      <w:r>
        <w:rPr>
          <w:rFonts w:ascii="Times New Roman"/>
          <w:b w:val="false"/>
          <w:i w:val="false"/>
          <w:color w:val="000000"/>
          <w:sz w:val="28"/>
        </w:rPr>
        <w:t>
      Әкімшілік-аумақтық бөлініс бойынша Құмқұдық ауылдық округінде 1 ауылдық елді мекен бар.</w:t>
      </w:r>
    </w:p>
    <w:p>
      <w:pPr>
        <w:spacing w:after="0"/>
        <w:ind w:left="0"/>
        <w:jc w:val="both"/>
      </w:pPr>
      <w:r>
        <w:rPr>
          <w:rFonts w:ascii="Times New Roman"/>
          <w:b w:val="false"/>
          <w:i w:val="false"/>
          <w:color w:val="000000"/>
          <w:sz w:val="28"/>
        </w:rPr>
        <w:t>
      Құмқұдық ауылдық округінің жалпы көлемі 185966 гектар, оның ішінде жайылым жерлері –140495 га, 0 га - басқа алқаптар.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115427 гектар;</w:t>
      </w:r>
    </w:p>
    <w:p>
      <w:pPr>
        <w:spacing w:after="0"/>
        <w:ind w:left="0"/>
        <w:jc w:val="both"/>
      </w:pPr>
      <w:r>
        <w:rPr>
          <w:rFonts w:ascii="Times New Roman"/>
          <w:b w:val="false"/>
          <w:i w:val="false"/>
          <w:color w:val="000000"/>
          <w:sz w:val="28"/>
        </w:rPr>
        <w:t>
      елді мекендердің жері – 24656 гектар;</w:t>
      </w:r>
    </w:p>
    <w:p>
      <w:pPr>
        <w:spacing w:after="0"/>
        <w:ind w:left="0"/>
        <w:jc w:val="both"/>
      </w:pPr>
      <w:r>
        <w:rPr>
          <w:rFonts w:ascii="Times New Roman"/>
          <w:b w:val="false"/>
          <w:i w:val="false"/>
          <w:color w:val="000000"/>
          <w:sz w:val="28"/>
        </w:rPr>
        <w:t>
      өнеркәсіп жерлері –817 гектар;</w:t>
      </w:r>
    </w:p>
    <w:p>
      <w:pPr>
        <w:spacing w:after="0"/>
        <w:ind w:left="0"/>
        <w:jc w:val="both"/>
      </w:pPr>
      <w:r>
        <w:rPr>
          <w:rFonts w:ascii="Times New Roman"/>
          <w:b w:val="false"/>
          <w:i w:val="false"/>
          <w:color w:val="000000"/>
          <w:sz w:val="28"/>
        </w:rPr>
        <w:t>
      қордағы жерлер – 45066 гектар.</w:t>
      </w:r>
    </w:p>
    <w:p>
      <w:pPr>
        <w:spacing w:after="0"/>
        <w:ind w:left="0"/>
        <w:jc w:val="both"/>
      </w:pPr>
      <w:r>
        <w:rPr>
          <w:rFonts w:ascii="Times New Roman"/>
          <w:b w:val="false"/>
          <w:i w:val="false"/>
          <w:color w:val="000000"/>
          <w:sz w:val="28"/>
        </w:rPr>
        <w:t>
      Табиғи жағдайлар бойынша Құмқұдық ауылдық округінің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 Топырағы қою қызыл қоңыр, аз гумусты.</w:t>
      </w:r>
    </w:p>
    <w:p>
      <w:pPr>
        <w:spacing w:after="0"/>
        <w:ind w:left="0"/>
        <w:jc w:val="both"/>
      </w:pPr>
      <w:r>
        <w:rPr>
          <w:rFonts w:ascii="Times New Roman"/>
          <w:b w:val="false"/>
          <w:i w:val="false"/>
          <w:color w:val="000000"/>
          <w:sz w:val="28"/>
        </w:rPr>
        <w:t>
      2024 жылдың 1 қаңтарына Құмқұдық ауылдық округінде (халықтың жеке ауласы) ірі қара 1563 бас, оның ішінде аналық мал басы 978 бас, 3594 бас ұсақ мал, 324 бас жылқы бар. Жайылым көлемі 24208 гектар.</w:t>
      </w:r>
    </w:p>
    <w:p>
      <w:pPr>
        <w:spacing w:after="0"/>
        <w:ind w:left="0"/>
        <w:jc w:val="both"/>
      </w:pPr>
      <w:r>
        <w:rPr>
          <w:rFonts w:ascii="Times New Roman"/>
          <w:b w:val="false"/>
          <w:i w:val="false"/>
          <w:color w:val="000000"/>
          <w:sz w:val="28"/>
        </w:rPr>
        <w:t>
      Құмқұдық ауылдық округінің шаруа қожалықтарындағы мал басы: ірі қара 2560 бас, ұсаққара 340 бас, 1055 бас жылқы.</w:t>
      </w:r>
    </w:p>
    <w:p>
      <w:pPr>
        <w:spacing w:after="0"/>
        <w:ind w:left="0"/>
        <w:jc w:val="both"/>
      </w:pPr>
      <w:r>
        <w:rPr>
          <w:rFonts w:ascii="Times New Roman"/>
          <w:b w:val="false"/>
          <w:i w:val="false"/>
          <w:color w:val="000000"/>
          <w:sz w:val="28"/>
        </w:rPr>
        <w:t>
      Шаруа қожалықтарының жайылым алаңы 24761 гектарды құрайды.</w:t>
      </w:r>
    </w:p>
    <w:p>
      <w:pPr>
        <w:spacing w:after="0"/>
        <w:ind w:left="0"/>
        <w:jc w:val="both"/>
      </w:pPr>
      <w:r>
        <w:rPr>
          <w:rFonts w:ascii="Times New Roman"/>
          <w:b w:val="false"/>
          <w:i w:val="false"/>
          <w:color w:val="000000"/>
          <w:sz w:val="28"/>
        </w:rPr>
        <w:t>
      Құмқұдық ауылдық округі бойынша ауылшаруашылығы малдарын қамтамасыз ету үшін барлығы 73407 гектар жайылымдық жерлер бар. Елді мекен шегінде 24208 гектар жайылым бар.</w:t>
      </w:r>
    </w:p>
    <w:p>
      <w:pPr>
        <w:spacing w:after="0"/>
        <w:ind w:left="0"/>
        <w:jc w:val="both"/>
      </w:pPr>
      <w:r>
        <w:rPr>
          <w:rFonts w:ascii="Times New Roman"/>
          <w:b w:val="false"/>
          <w:i w:val="false"/>
          <w:color w:val="000000"/>
          <w:sz w:val="28"/>
        </w:rPr>
        <w:t>
      Құмқұдық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туралы"Заңының </w:t>
      </w:r>
      <w:r>
        <w:rPr>
          <w:rFonts w:ascii="Times New Roman"/>
          <w:b w:val="false"/>
          <w:i w:val="false"/>
          <w:color w:val="000000"/>
          <w:sz w:val="28"/>
        </w:rPr>
        <w:t>15-бабына</w:t>
      </w:r>
      <w:r>
        <w:rPr>
          <w:rFonts w:ascii="Times New Roman"/>
          <w:b w:val="false"/>
          <w:i w:val="false"/>
          <w:color w:val="000000"/>
          <w:sz w:val="28"/>
        </w:rPr>
        <w:t xml:space="preserve"> сәйкес жергілікті халықтың мұқтаждығы үшін (Құмқұдық а.) ауыл шаруашылығы жануарларының аналық (сауын) мал басын ұстау бойынша 7824 га көлемінде, жүктеме нормасы 10 га/бас болғанда қажеттілік туындап отырған жоқ. </w:t>
      </w:r>
    </w:p>
    <w:p>
      <w:pPr>
        <w:spacing w:after="0"/>
        <w:ind w:left="0"/>
        <w:jc w:val="both"/>
      </w:pPr>
      <w:r>
        <w:rPr>
          <w:rFonts w:ascii="Times New Roman"/>
          <w:b w:val="false"/>
          <w:i w:val="false"/>
          <w:color w:val="000000"/>
          <w:sz w:val="28"/>
        </w:rPr>
        <w:t>
      Жергілікті халықтың басқа ауыл шаруашылығы малдарын жаю бойынша жайылымдық жерлердің қажеттілігі туындап отырған жоқ, ІҚМ басына жүктеме нормасы 10 - га/бас болғанда., ұсақ мал – 2 га/бас., жылқы –12 га/бас.</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ІҚМ үшін-1563 бас * 0,8 га * 10 га = 12504 га;</w:t>
      </w:r>
    </w:p>
    <w:p>
      <w:pPr>
        <w:spacing w:after="0"/>
        <w:ind w:left="0"/>
        <w:jc w:val="both"/>
      </w:pPr>
      <w:r>
        <w:rPr>
          <w:rFonts w:ascii="Times New Roman"/>
          <w:b w:val="false"/>
          <w:i w:val="false"/>
          <w:color w:val="000000"/>
          <w:sz w:val="28"/>
        </w:rPr>
        <w:t>
      ұсақ мал үшін- 3594 бас * 0,1 га * 2 га = 718,8 га;</w:t>
      </w:r>
    </w:p>
    <w:p>
      <w:pPr>
        <w:spacing w:after="0"/>
        <w:ind w:left="0"/>
        <w:jc w:val="both"/>
      </w:pPr>
      <w:r>
        <w:rPr>
          <w:rFonts w:ascii="Times New Roman"/>
          <w:b w:val="false"/>
          <w:i w:val="false"/>
          <w:color w:val="000000"/>
          <w:sz w:val="28"/>
        </w:rPr>
        <w:t>
      жылқы үшін-324 бас * 1,0 га * 12 га = 3888 га;</w:t>
      </w:r>
    </w:p>
    <w:p>
      <w:pPr>
        <w:spacing w:after="0"/>
        <w:ind w:left="0"/>
        <w:jc w:val="both"/>
      </w:pPr>
      <w:r>
        <w:rPr>
          <w:rFonts w:ascii="Times New Roman"/>
          <w:b w:val="false"/>
          <w:i w:val="false"/>
          <w:color w:val="000000"/>
          <w:sz w:val="28"/>
        </w:rPr>
        <w:t xml:space="preserve">
      12504 га + 718,8 га + 3888 га =17110,8 га.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Құмқұдық ауылдық округінде жайылымдарды басқару және оларды пайдалану жөніндегі 2024-2025 жылдарға арналған жоспарға 1 – қосымша</w:t>
            </w:r>
          </w:p>
        </w:tc>
      </w:tr>
    </w:tbl>
    <w:p>
      <w:pPr>
        <w:spacing w:after="0"/>
        <w:ind w:left="0"/>
        <w:jc w:val="left"/>
      </w:pPr>
      <w:r>
        <w:rPr>
          <w:rFonts w:ascii="Times New Roman"/>
          <w:b/>
          <w:i w:val="false"/>
          <w:color w:val="000000"/>
        </w:rPr>
        <w:t xml:space="preserve"> Құмқұдық ауылдық округінің аумағында құқық белгілейтін құжаттар негізінде жер санаттары, жер учаскелерінің меншік иелері және жер пайдаланушылар бөлінісінде жайылымдардың орналасу схемасы (картасы)</w:t>
      </w:r>
    </w:p>
    <w:p>
      <w:pPr>
        <w:spacing w:after="0"/>
        <w:ind w:left="0"/>
        <w:jc w:val="left"/>
      </w:pPr>
      <w:r>
        <w:br/>
      </w:r>
    </w:p>
    <w:p>
      <w:pPr>
        <w:spacing w:after="0"/>
        <w:ind w:left="0"/>
        <w:jc w:val="both"/>
      </w:pPr>
      <w:r>
        <w:drawing>
          <wp:inline distT="0" distB="0" distL="0" distR="0">
            <wp:extent cx="7810500" cy="861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861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Құмқұдық ауылдық округі аумағындағы жер учаскелерінің меншік иелері тізімі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мал басы нормасы,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p>
            <w:pPr>
              <w:spacing w:after="20"/>
              <w:ind w:left="20"/>
              <w:jc w:val="both"/>
            </w:pPr>
            <w:r>
              <w:rPr>
                <w:rFonts w:ascii="Times New Roman"/>
                <w:b w:val="false"/>
                <w:i w:val="false"/>
                <w:color w:val="000000"/>
                <w:sz w:val="20"/>
              </w:rPr>
              <w:t>
түйе</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"Айсултан"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"Асхат"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"Башпай"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"Бекзат"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"Бестас"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"Біләл"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"Қайран"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"Мақсат"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"Нурмухаммед"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"Сан-Нур"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Braidd</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Кумкудык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СПК Аян Карашатау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АӨК Бірлік и 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Комсомольский ПТШ</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бас малға жүктеме нормасы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p>
            <w:pPr>
              <w:spacing w:after="20"/>
              <w:ind w:left="20"/>
              <w:jc w:val="both"/>
            </w:pPr>
            <w:r>
              <w:rPr>
                <w:rFonts w:ascii="Times New Roman"/>
                <w:b w:val="false"/>
                <w:i w:val="false"/>
                <w:color w:val="000000"/>
                <w:sz w:val="20"/>
              </w:rPr>
              <w:t>
түйе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жиыны(га)</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Құмқұдық ауылдық округі бойынша елді мекендер бөлінісінде ІҚМ аналық (сауын) мал басын орналастыру үшін жайылымдарды бөлу жөніндегі мәліметтер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мал басы нормасы,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бас малға жүктеме нормасы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Құмқұдық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+16384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+16384</w:t>
            </w:r>
          </w:p>
        </w:tc>
      </w:tr>
    </w:tbl>
    <w:p>
      <w:pPr>
        <w:spacing w:after="0"/>
        <w:ind w:left="0"/>
        <w:jc w:val="left"/>
      </w:pPr>
      <w:r>
        <w:rPr>
          <w:rFonts w:ascii="Times New Roman"/>
          <w:b/>
          <w:i w:val="false"/>
          <w:color w:val="000000"/>
        </w:rPr>
        <w:t xml:space="preserve"> Құмқұдық ауылдық округі бойынша жер учаскелерінің меншік иелері бөлігінде ауыл шаруашылығы малдарының басын орналастыру үшін жайылымдарды қайта бөлу жөніндегі мәліметтер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болуы түрлері бойынша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мал басы нормасы,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Құмқұдық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бас малға жүктеме нормасы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 бөлу</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17110,8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17110,8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Құмқұдық ауылдық округінде жайылымдарды басқару және оларды пайдалану жөніндегі 2024-2025 жылдарға арналған жоспарға 2 – қосымша</w:t>
            </w:r>
          </w:p>
        </w:tc>
      </w:tr>
    </w:tbl>
    <w:p>
      <w:pPr>
        <w:spacing w:after="0"/>
        <w:ind w:left="0"/>
        <w:jc w:val="left"/>
      </w:pPr>
      <w:r>
        <w:rPr>
          <w:rFonts w:ascii="Times New Roman"/>
          <w:b/>
          <w:i w:val="false"/>
          <w:color w:val="000000"/>
        </w:rPr>
        <w:t xml:space="preserve"> Жайылым айналымдарының қолайлы схемалары Құмқұдық ауылдық округі үшін қолайлы жайылым айналымдарының схемасы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қоршау</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Құмқұдық ауылдық округінде жайылымдарды басқару және оларды пайдалану жөніндегі 2024-2025 жылдарға арналған жоспарға 3 – қосымша</w:t>
            </w:r>
          </w:p>
        </w:tc>
      </w:tr>
    </w:tbl>
    <w:p>
      <w:pPr>
        <w:spacing w:after="0"/>
        <w:ind w:left="0"/>
        <w:jc w:val="left"/>
      </w:pPr>
      <w:r>
        <w:rPr>
          <w:rFonts w:ascii="Times New Roman"/>
          <w:b/>
          <w:i w:val="false"/>
          <w:color w:val="000000"/>
        </w:rPr>
        <w:t xml:space="preserve"> Жайылымдардың сыртқы және ішкі шекаралары мен алаңдары көрсетілген карта, оның ішінде маусымдық, жайылымдық инфрақұрылым объектілері</w:t>
      </w:r>
    </w:p>
    <w:p>
      <w:pPr>
        <w:spacing w:after="0"/>
        <w:ind w:left="0"/>
        <w:jc w:val="left"/>
      </w:pPr>
      <w:r>
        <w:br/>
      </w:r>
    </w:p>
    <w:p>
      <w:pPr>
        <w:spacing w:after="0"/>
        <w:ind w:left="0"/>
        <w:jc w:val="both"/>
      </w:pPr>
      <w:r>
        <w:drawing>
          <wp:inline distT="0" distB="0" distL="0" distR="0">
            <wp:extent cx="7810500" cy="932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932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Құмқұдық ауылдық округінде жайылымдарды басқару және оларды пайдалану жөніндегі 2024-2025 жылдарға арналған жоспарға 4 –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both"/>
      </w:pPr>
      <w:r>
        <w:rPr>
          <w:rFonts w:ascii="Times New Roman"/>
          <w:b w:val="false"/>
          <w:i w:val="false"/>
          <w:color w:val="000000"/>
          <w:sz w:val="28"/>
        </w:rPr>
        <w:t xml:space="preserve">
      Бір ауыл шаруашылығы жануарына су тұтынудың орташа тәуліктік нормасы Қазақстан Республикасы Премьер-Министрінің орынбасары – Қазақстан Республикасының Ауыл шаруашылығы министрінің 2016 жылғы 30 желтоқсандағы № 545 </w:t>
      </w:r>
      <w:r>
        <w:rPr>
          <w:rFonts w:ascii="Times New Roman"/>
          <w:b w:val="false"/>
          <w:i w:val="false"/>
          <w:color w:val="000000"/>
          <w:sz w:val="28"/>
        </w:rPr>
        <w:t>бұйрығымен</w:t>
      </w:r>
      <w:r>
        <w:rPr>
          <w:rFonts w:ascii="Times New Roman"/>
          <w:b w:val="false"/>
          <w:i w:val="false"/>
          <w:color w:val="000000"/>
          <w:sz w:val="28"/>
        </w:rPr>
        <w:t xml:space="preserve"> бекітілген "Су тұтынудың және су бұрудың үлестік нормаларын әзірлеу жөніндегі әдістемеге" сәйкес (Нормативтік құқықтық актілерді мемлекеттік тіркеу тізілімінде № 14827 болып тіркелген) анықталады. </w:t>
      </w:r>
    </w:p>
    <w:p>
      <w:pPr>
        <w:spacing w:after="0"/>
        <w:ind w:left="0"/>
        <w:jc w:val="both"/>
      </w:pPr>
      <w:r>
        <w:rPr>
          <w:rFonts w:ascii="Times New Roman"/>
          <w:b w:val="false"/>
          <w:i w:val="false"/>
          <w:color w:val="000000"/>
          <w:sz w:val="28"/>
        </w:rPr>
        <w:t>
      Құмқұдық ауылдық округінің аумағында суару немесе суландыру каналдары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72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772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Құмқұдық ауылдық округінде жайылымдарды басқару және оларды пайдалану жөніндегі 2024-2025 жылдарға арналған жоспарға 5 – қосымша</w:t>
            </w:r>
          </w:p>
        </w:tc>
      </w:tr>
    </w:tbl>
    <w:p>
      <w:pPr>
        <w:spacing w:after="0"/>
        <w:ind w:left="0"/>
        <w:jc w:val="left"/>
      </w:pPr>
      <w:r>
        <w:rPr>
          <w:rFonts w:ascii="Times New Roman"/>
          <w:b/>
          <w:i w:val="false"/>
          <w:color w:val="000000"/>
        </w:rPr>
        <w:t xml:space="preserve"> Ауыл шаруашылығы жануарларын жаю мен қозғалудың маусымдық бағыттарын белгілейтін жайылымдарды пайдалану жөніндегі күнтізбелік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2024-2025 жылдарғы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Құмқұдық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Әйтеке би аудандық </w:t>
            </w:r>
            <w:r>
              <w:br/>
            </w:r>
            <w:r>
              <w:rPr>
                <w:rFonts w:ascii="Times New Roman"/>
                <w:b w:val="false"/>
                <w:i w:val="false"/>
                <w:color w:val="000000"/>
                <w:sz w:val="20"/>
              </w:rPr>
              <w:t xml:space="preserve">мәслихатының 2024 жылғы </w:t>
            </w:r>
            <w:r>
              <w:br/>
            </w:r>
            <w:r>
              <w:rPr>
                <w:rFonts w:ascii="Times New Roman"/>
                <w:b w:val="false"/>
                <w:i w:val="false"/>
                <w:color w:val="000000"/>
                <w:sz w:val="20"/>
              </w:rPr>
              <w:t xml:space="preserve">27 наурыздағы № 177 шешіміне </w:t>
            </w:r>
            <w:r>
              <w:br/>
            </w:r>
            <w:r>
              <w:rPr>
                <w:rFonts w:ascii="Times New Roman"/>
                <w:b w:val="false"/>
                <w:i w:val="false"/>
                <w:color w:val="000000"/>
                <w:sz w:val="20"/>
              </w:rPr>
              <w:t>12-қосымша</w:t>
            </w:r>
          </w:p>
        </w:tc>
      </w:tr>
    </w:tbl>
    <w:p>
      <w:pPr>
        <w:spacing w:after="0"/>
        <w:ind w:left="0"/>
        <w:jc w:val="left"/>
      </w:pPr>
      <w:r>
        <w:rPr>
          <w:rFonts w:ascii="Times New Roman"/>
          <w:b/>
          <w:i w:val="false"/>
          <w:color w:val="000000"/>
        </w:rPr>
        <w:t xml:space="preserve"> Қызылжұлдыз ауылдық округінде жайылымдарды басқару және оларды пайдалану жөніндегі 2024-2025 жылдарға арналған жоспар</w:t>
      </w:r>
    </w:p>
    <w:p>
      <w:pPr>
        <w:spacing w:after="0"/>
        <w:ind w:left="0"/>
        <w:jc w:val="both"/>
      </w:pPr>
      <w:r>
        <w:rPr>
          <w:rFonts w:ascii="Times New Roman"/>
          <w:b w:val="false"/>
          <w:i w:val="false"/>
          <w:color w:val="000000"/>
          <w:sz w:val="28"/>
        </w:rPr>
        <w:t xml:space="preserve">
      Осы Қызылжұлдыз ауылдық округінде жайылымдарды басқару және оларды пайдалану жөніндегі 2024-2025 жылдарға арналған жоспар (бұдан әрі -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Орынбасары-Қазақстан Республикасының Ауыл шаруашылығы министрінің 2017 жылдың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 құқықтық актілерді мемлекеттік тіркеу тізілімінде № 15090 болып тіркелген), Қазақстан Республикасының Ауыл шаруашылығы министрінің 2015 жылғы 14 сәуірдегі № 3-3/332 "Жайылымдардың жалпы алаңына жүктеменің рұқсат етілген шекті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азыққа қажеттілікті тұрақты қамтамасыз ету және жайылымдардың тозуын болдырмау мақсатында қабылданады.</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Қызылжұлдыз ауылдық округі аумағында жер санаттары, жер учаскелерінің меншік иелері және жер пайдаланушылар бөлінісінде жайылымдардың орналасу схемасы (картасы) (</w:t>
      </w:r>
      <w:r>
        <w:rPr>
          <w:rFonts w:ascii="Times New Roman"/>
          <w:b w:val="false"/>
          <w:i w:val="false"/>
          <w:color w:val="000000"/>
          <w:sz w:val="28"/>
        </w:rPr>
        <w:t>1-қосымша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жайылымдық инфрақұрылым объектілерінің сыртқы және ішкі шекаралары мен алаңдары белгіленген карта (</w:t>
      </w:r>
      <w:r>
        <w:rPr>
          <w:rFonts w:ascii="Times New Roman"/>
          <w:b w:val="false"/>
          <w:i w:val="false"/>
          <w:color w:val="000000"/>
          <w:sz w:val="28"/>
        </w:rPr>
        <w:t>3-қосымша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Ауыл шаруашылығы жануарларын жаю мен жүріп-тұрудың маусымдық бағыттарын белгілейтін жайылымдарды пайдалану жөніндегі күнтізбелік кесте (</w:t>
      </w:r>
      <w:r>
        <w:rPr>
          <w:rFonts w:ascii="Times New Roman"/>
          <w:b w:val="false"/>
          <w:i w:val="false"/>
          <w:color w:val="000000"/>
          <w:sz w:val="28"/>
        </w:rPr>
        <w:t>5-қосымша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Жоспар жайылымдарды геоботаникалық тексерудің жай-күйі туралы мәліметтерді, ветеринариялық-санитариялық объектілер туралы мәліметтерді, ауыл шаруашылығы жануарларының мал басының саны туралы деректерді, олардың иелерін көрсете отырып қабылданды - және (немесе) заңды тұлғалар ұсынған өзге де деректер туралы мәліметтерді, ауыл шаруашылығы жануарларының түрлері мен жыныстық-жас топтары бойынша қалыптастырылған табындардың, отарлардың, табындардың саны туралы деректерді, шалғайдағы жайылымдарда жаю үшін ауыл шаруашылығы жануарларының мал басын қалыптастыру туралы мәліметтерді, мәдени және аридті жайылымдарда ауыл шаруашылығы жануарларын жаю ерекшеліктері туралы мәліметтерді, малды айдауға арналған сервитуттар туралы мәліметтерді және мемлекеттік органдар, жеке және (немесе) заңды тұлғалар берген.</w:t>
      </w:r>
    </w:p>
    <w:p>
      <w:pPr>
        <w:spacing w:after="0"/>
        <w:ind w:left="0"/>
        <w:jc w:val="both"/>
      </w:pPr>
      <w:r>
        <w:rPr>
          <w:rFonts w:ascii="Times New Roman"/>
          <w:b w:val="false"/>
          <w:i w:val="false"/>
          <w:color w:val="000000"/>
          <w:sz w:val="28"/>
        </w:rPr>
        <w:t>
      Әкімшілік-аумақтық бөлініс бойынша Қызылжұлдыз ауылдық округінде 1 ауылдық елді мекен бар.</w:t>
      </w:r>
    </w:p>
    <w:p>
      <w:pPr>
        <w:spacing w:after="0"/>
        <w:ind w:left="0"/>
        <w:jc w:val="both"/>
      </w:pPr>
      <w:r>
        <w:rPr>
          <w:rFonts w:ascii="Times New Roman"/>
          <w:b w:val="false"/>
          <w:i w:val="false"/>
          <w:color w:val="000000"/>
          <w:sz w:val="28"/>
        </w:rPr>
        <w:t>
      Қызылжұлдыз ауылдық округінің жалпы көлемі 130864 гектар, оның ішінде жайылым жерлері –122713 га, 0 га. - басқа алқаптар.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60751 гектар;</w:t>
      </w:r>
    </w:p>
    <w:p>
      <w:pPr>
        <w:spacing w:after="0"/>
        <w:ind w:left="0"/>
        <w:jc w:val="both"/>
      </w:pPr>
      <w:r>
        <w:rPr>
          <w:rFonts w:ascii="Times New Roman"/>
          <w:b w:val="false"/>
          <w:i w:val="false"/>
          <w:color w:val="000000"/>
          <w:sz w:val="28"/>
        </w:rPr>
        <w:t>
      елді мекендердің жері – 28555 гектар;</w:t>
      </w:r>
    </w:p>
    <w:p>
      <w:pPr>
        <w:spacing w:after="0"/>
        <w:ind w:left="0"/>
        <w:jc w:val="both"/>
      </w:pPr>
      <w:r>
        <w:rPr>
          <w:rFonts w:ascii="Times New Roman"/>
          <w:b w:val="false"/>
          <w:i w:val="false"/>
          <w:color w:val="000000"/>
          <w:sz w:val="28"/>
        </w:rPr>
        <w:t>
      өнеркәсіп жерлері –1609 гектар;</w:t>
      </w:r>
    </w:p>
    <w:p>
      <w:pPr>
        <w:spacing w:after="0"/>
        <w:ind w:left="0"/>
        <w:jc w:val="both"/>
      </w:pPr>
      <w:r>
        <w:rPr>
          <w:rFonts w:ascii="Times New Roman"/>
          <w:b w:val="false"/>
          <w:i w:val="false"/>
          <w:color w:val="000000"/>
          <w:sz w:val="28"/>
        </w:rPr>
        <w:t>
      қордағы жерлер–39949 гектар.</w:t>
      </w:r>
    </w:p>
    <w:p>
      <w:pPr>
        <w:spacing w:after="0"/>
        <w:ind w:left="0"/>
        <w:jc w:val="both"/>
      </w:pPr>
      <w:r>
        <w:rPr>
          <w:rFonts w:ascii="Times New Roman"/>
          <w:b w:val="false"/>
          <w:i w:val="false"/>
          <w:color w:val="000000"/>
          <w:sz w:val="28"/>
        </w:rPr>
        <w:t>
      Табиғи жағдайлар бойынша Қызылжұлдыз ауылдық округі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 Топырағы ашық қызыл қоңыр, аз гумусты.</w:t>
      </w:r>
    </w:p>
    <w:p>
      <w:pPr>
        <w:spacing w:after="0"/>
        <w:ind w:left="0"/>
        <w:jc w:val="both"/>
      </w:pPr>
      <w:r>
        <w:rPr>
          <w:rFonts w:ascii="Times New Roman"/>
          <w:b w:val="false"/>
          <w:i w:val="false"/>
          <w:color w:val="000000"/>
          <w:sz w:val="28"/>
        </w:rPr>
        <w:t>
      2024 жылдың 1 қаңтарына Қызылжұлдыз ауылдық округінде (халықтың жеке ауласы) ірі қара 819 бас, оның ішінде аналық мал басы 362 бас, 1597 бас ұсақ мал, 259 бас жылқы бар. Жайылым көлемі 28174 гектар.</w:t>
      </w:r>
    </w:p>
    <w:p>
      <w:pPr>
        <w:spacing w:after="0"/>
        <w:ind w:left="0"/>
        <w:jc w:val="both"/>
      </w:pPr>
      <w:r>
        <w:rPr>
          <w:rFonts w:ascii="Times New Roman"/>
          <w:b w:val="false"/>
          <w:i w:val="false"/>
          <w:color w:val="000000"/>
          <w:sz w:val="28"/>
        </w:rPr>
        <w:t>
      Қызылжұлдыз ауылдық округінде шаруа қожалықтарындағы мал басы: ірі қара 2837 бас, ұсақ қара 2363 бас, 1531 бас жылқы.</w:t>
      </w:r>
    </w:p>
    <w:p>
      <w:pPr>
        <w:spacing w:after="0"/>
        <w:ind w:left="0"/>
        <w:jc w:val="both"/>
      </w:pPr>
      <w:r>
        <w:rPr>
          <w:rFonts w:ascii="Times New Roman"/>
          <w:b w:val="false"/>
          <w:i w:val="false"/>
          <w:color w:val="000000"/>
          <w:sz w:val="28"/>
        </w:rPr>
        <w:t>
      Шаруа қожалықтарының жайылым алаңы 58951 гектарды құрайды.</w:t>
      </w:r>
    </w:p>
    <w:p>
      <w:pPr>
        <w:spacing w:after="0"/>
        <w:ind w:left="0"/>
        <w:jc w:val="both"/>
      </w:pPr>
      <w:r>
        <w:rPr>
          <w:rFonts w:ascii="Times New Roman"/>
          <w:b w:val="false"/>
          <w:i w:val="false"/>
          <w:color w:val="000000"/>
          <w:sz w:val="28"/>
        </w:rPr>
        <w:t>
      Қызылжұлдыз ауылдық округі бойынша ауылшаруашылығы малдарын қамтамасыз ету үшін барлығы 59783 гектар жайылымдық жерлер бар. Елді мекен шегінде 28174 гектар жайылым бар.</w:t>
      </w:r>
    </w:p>
    <w:p>
      <w:pPr>
        <w:spacing w:after="0"/>
        <w:ind w:left="0"/>
        <w:jc w:val="both"/>
      </w:pPr>
      <w:r>
        <w:rPr>
          <w:rFonts w:ascii="Times New Roman"/>
          <w:b w:val="false"/>
          <w:i w:val="false"/>
          <w:color w:val="000000"/>
          <w:sz w:val="28"/>
        </w:rPr>
        <w:t>
      Қызылжұлдыз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(Аралтөбе а.) ауылшаруашылығы жануарларының аналық (сауын) мал басын ұстау бойынша 2896 га көлемінде, жүктеме нормасы 10 га/бас болғанда қажеттілік туындап отырған жоқ. </w:t>
      </w:r>
    </w:p>
    <w:p>
      <w:pPr>
        <w:spacing w:after="0"/>
        <w:ind w:left="0"/>
        <w:jc w:val="both"/>
      </w:pPr>
      <w:r>
        <w:rPr>
          <w:rFonts w:ascii="Times New Roman"/>
          <w:b w:val="false"/>
          <w:i w:val="false"/>
          <w:color w:val="000000"/>
          <w:sz w:val="28"/>
        </w:rPr>
        <w:t>
      Жергілікті халықтың басқа ауылшаруашылығы малдарын жаю бойынша жайылымдық жерлердің қажеттілігі туындап отырған жоқ, ІҚМ басына жүктеменормасы - 10 га/бас болғанда., ұсақ мал – 2 га/бас., жылқы –12 га/бас.</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ІҚМ үшін-819 бас. * 0,8 га/бас * 10 га=6552 га;</w:t>
      </w:r>
    </w:p>
    <w:p>
      <w:pPr>
        <w:spacing w:after="0"/>
        <w:ind w:left="0"/>
        <w:jc w:val="both"/>
      </w:pPr>
      <w:r>
        <w:rPr>
          <w:rFonts w:ascii="Times New Roman"/>
          <w:b w:val="false"/>
          <w:i w:val="false"/>
          <w:color w:val="000000"/>
          <w:sz w:val="28"/>
        </w:rPr>
        <w:t>
      ұсақ мал үшін-1597 бас. * 0,1 га/бас * 2 га =319,4 га;</w:t>
      </w:r>
    </w:p>
    <w:p>
      <w:pPr>
        <w:spacing w:after="0"/>
        <w:ind w:left="0"/>
        <w:jc w:val="both"/>
      </w:pPr>
      <w:r>
        <w:rPr>
          <w:rFonts w:ascii="Times New Roman"/>
          <w:b w:val="false"/>
          <w:i w:val="false"/>
          <w:color w:val="000000"/>
          <w:sz w:val="28"/>
        </w:rPr>
        <w:t>
      жылқы үшін-259 бас. * 1,0 га/бас * 12 га= 3108 га;</w:t>
      </w:r>
    </w:p>
    <w:p>
      <w:pPr>
        <w:spacing w:after="0"/>
        <w:ind w:left="0"/>
        <w:jc w:val="both"/>
      </w:pPr>
      <w:r>
        <w:rPr>
          <w:rFonts w:ascii="Times New Roman"/>
          <w:b w:val="false"/>
          <w:i w:val="false"/>
          <w:color w:val="000000"/>
          <w:sz w:val="28"/>
        </w:rPr>
        <w:t xml:space="preserve">
      6552 га + 319,4 га + 3108 га =9979,4 га.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Қызылжұлдыз ауылдық округінде жайылымдарды басқару және оларды пайдалану жөніндегі 2024-2025 жылдарға арналған жоспарға 1 – қосымша</w:t>
            </w:r>
          </w:p>
        </w:tc>
      </w:tr>
    </w:tbl>
    <w:p>
      <w:pPr>
        <w:spacing w:after="0"/>
        <w:ind w:left="0"/>
        <w:jc w:val="left"/>
      </w:pPr>
      <w:r>
        <w:rPr>
          <w:rFonts w:ascii="Times New Roman"/>
          <w:b/>
          <w:i w:val="false"/>
          <w:color w:val="000000"/>
        </w:rPr>
        <w:t xml:space="preserve"> Қызылжұлдыз ауылдық округі аумағында құқық белгілейтін құжаттар негізінде жер санаттары, жер учаскелерінің меншік иелері және жер пайдаланушылар бөлінісінде жайылымдардың орналасу схемасы (картасы)</w:t>
      </w:r>
    </w:p>
    <w:p>
      <w:pPr>
        <w:spacing w:after="0"/>
        <w:ind w:left="0"/>
        <w:jc w:val="left"/>
      </w:pPr>
      <w:r>
        <w:br/>
      </w:r>
    </w:p>
    <w:p>
      <w:pPr>
        <w:spacing w:after="0"/>
        <w:ind w:left="0"/>
        <w:jc w:val="both"/>
      </w:pPr>
      <w:r>
        <w:drawing>
          <wp:inline distT="0" distB="0" distL="0" distR="0">
            <wp:extent cx="7810500" cy="853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853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Қызылжұлдыз ауылдық округі аумағындағы жер учаскелерінің меншік иелері тізімі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мал басы нормасы,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"Айдын"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"Айналайын"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"Ақжелен"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"Ақжол"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"Амире"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"Ансар"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"Ар-Ай"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"Арман-ай"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"Арсен"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"Балжанай"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"Бейбит"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"Былшық би"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"Гульназ"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"Даму"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"Дархан"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"Ермек"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Жігер"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"Қазыбек"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"Манатбай Әлнұр"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"Масақ"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"Муслим"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"Мырзалы"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 Айым"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"Нурасыл"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"Нургиса"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"Нұрталап"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"Рахым"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"Саид"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"Табыс"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"Толғанай"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"Төлеу"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"Улан"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"Шарапат"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"Шилісабақ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СПК Ансар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бас малға жүктеме нормасы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жиыны(га)</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41540,6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Қызылжұлдыз ауылдық округі бойынша елді мекендер бөлінісінде ІҚМ аналық (сауын) мал басын орналастыру үшін жайылымдарды бөлу жөніндегі мәліметтер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мал басы нормасы,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бас малға жүктеме нормасы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 (га)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Аралтөбе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+25278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+25278</w:t>
            </w:r>
          </w:p>
        </w:tc>
      </w:tr>
    </w:tbl>
    <w:p>
      <w:pPr>
        <w:spacing w:after="0"/>
        <w:ind w:left="0"/>
        <w:jc w:val="left"/>
      </w:pPr>
      <w:r>
        <w:rPr>
          <w:rFonts w:ascii="Times New Roman"/>
          <w:b/>
          <w:i w:val="false"/>
          <w:color w:val="000000"/>
        </w:rPr>
        <w:t xml:space="preserve"> Қызылжұлдыз ауылдық округі бойынша жер учаскелерінің меншік иелері бөлігінде ауыл шаруашылығы малдарының басын орналастыру үшін жайылымдарды қайта бөлу жөніндегі мәліметтер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болуы түрлері бойынша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мал басы нормасы,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Аралтөбе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бас малға жүктеме нормасы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 бөлу</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Қызылжұлдыз ауылдық округінде жайылымдарды басқару және оларды пайдалану жөніндегі 2024-2025 жылдарға арналған жоспарға 2 – қосымша</w:t>
            </w:r>
          </w:p>
        </w:tc>
      </w:tr>
    </w:tbl>
    <w:p>
      <w:pPr>
        <w:spacing w:after="0"/>
        <w:ind w:left="0"/>
        <w:jc w:val="left"/>
      </w:pPr>
      <w:r>
        <w:rPr>
          <w:rFonts w:ascii="Times New Roman"/>
          <w:b/>
          <w:i w:val="false"/>
          <w:color w:val="000000"/>
        </w:rPr>
        <w:t xml:space="preserve"> Жайылым айналымдарының қолайлы схемалары Қызылжұлдыз ауылдық округі үшін қолайлы жайылым айналымдарының схемасы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қоршау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Қызылжұлдыз ауылдық округінде жайылымдарды басқару және оларды пайдалану жөніндегі 2024-2025 жылдарға арналған жоспарға 3 – қосымша</w:t>
            </w:r>
          </w:p>
        </w:tc>
      </w:tr>
    </w:tbl>
    <w:p>
      <w:pPr>
        <w:spacing w:after="0"/>
        <w:ind w:left="0"/>
        <w:jc w:val="left"/>
      </w:pPr>
      <w:r>
        <w:rPr>
          <w:rFonts w:ascii="Times New Roman"/>
          <w:b/>
          <w:i w:val="false"/>
          <w:color w:val="000000"/>
        </w:rPr>
        <w:t xml:space="preserve"> Жайылымдардың сыртқы және ішкі шекаралары мен алаңдары көрсетілген карта, оның ішінде маусымдық, жайылымдық инфрақұрылым объектілері</w:t>
      </w:r>
    </w:p>
    <w:p>
      <w:pPr>
        <w:spacing w:after="0"/>
        <w:ind w:left="0"/>
        <w:jc w:val="left"/>
      </w:pPr>
      <w:r>
        <w:br/>
      </w:r>
    </w:p>
    <w:p>
      <w:pPr>
        <w:spacing w:after="0"/>
        <w:ind w:left="0"/>
        <w:jc w:val="both"/>
      </w:pPr>
      <w:r>
        <w:drawing>
          <wp:inline distT="0" distB="0" distL="0" distR="0">
            <wp:extent cx="7810500" cy="922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922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Қызылжұлдыз ауылдық округінде жайылымдарды басқару және оларды пайдалану жөніндегі 2024-2025 жылдарға арналған жоспарға 4 –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both"/>
      </w:pPr>
      <w:r>
        <w:rPr>
          <w:rFonts w:ascii="Times New Roman"/>
          <w:b w:val="false"/>
          <w:i w:val="false"/>
          <w:color w:val="000000"/>
          <w:sz w:val="28"/>
        </w:rPr>
        <w:t xml:space="preserve">
      Бір ауыл шаруашылығы жануарына су тұтынудың орташа тәуліктік нормасы Қазақстан Республикасы Премьер-Министрінің орынбасары – Қазақстан Республикасының Ауыл шаруашылығы министрінің 2016 жылғы 30 желтоқсандағы № 545 </w:t>
      </w:r>
      <w:r>
        <w:rPr>
          <w:rFonts w:ascii="Times New Roman"/>
          <w:b w:val="false"/>
          <w:i w:val="false"/>
          <w:color w:val="000000"/>
          <w:sz w:val="28"/>
        </w:rPr>
        <w:t>бұйрығымен</w:t>
      </w:r>
      <w:r>
        <w:rPr>
          <w:rFonts w:ascii="Times New Roman"/>
          <w:b w:val="false"/>
          <w:i w:val="false"/>
          <w:color w:val="000000"/>
          <w:sz w:val="28"/>
        </w:rPr>
        <w:t xml:space="preserve"> бекітілген "Су тұтынудың және су бұрудың үлестік нормаларын әзірлеу жөніндегі әдістемеге" сәйкес (Нормативтік құқықтық актілерді мемлекеттік тіркеу тізілімінде № 14827 болып тіркелген) анықталады. </w:t>
      </w:r>
    </w:p>
    <w:p>
      <w:pPr>
        <w:spacing w:after="0"/>
        <w:ind w:left="0"/>
        <w:jc w:val="both"/>
      </w:pPr>
      <w:r>
        <w:rPr>
          <w:rFonts w:ascii="Times New Roman"/>
          <w:b w:val="false"/>
          <w:i w:val="false"/>
          <w:color w:val="000000"/>
          <w:sz w:val="28"/>
        </w:rPr>
        <w:t>
      Қызылжұлдыз ауылдық округі аумағында суару немесе суландыру каналдары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64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764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Қызылжұлдыз ауылдық округінде 2024-2025 жылдарға арналған жайылымдарды және оларды пайдалану басқару жөніндегі жоспарға 5-қосымша</w:t>
            </w:r>
          </w:p>
        </w:tc>
      </w:tr>
    </w:tbl>
    <w:p>
      <w:pPr>
        <w:spacing w:after="0"/>
        <w:ind w:left="0"/>
        <w:jc w:val="left"/>
      </w:pPr>
      <w:r>
        <w:rPr>
          <w:rFonts w:ascii="Times New Roman"/>
          <w:b/>
          <w:i w:val="false"/>
          <w:color w:val="000000"/>
        </w:rPr>
        <w:t xml:space="preserve"> Ауыл шаруашылығы жануарларын жаю мен қозғалудың маусымдық бағыттарын белгілейтін жайылымдарды пайдалану жөніндегі күнтізбелік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2024-2025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Қызылжұлдыз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Әйтеке би аудандық </w:t>
            </w:r>
            <w:r>
              <w:br/>
            </w:r>
            <w:r>
              <w:rPr>
                <w:rFonts w:ascii="Times New Roman"/>
                <w:b w:val="false"/>
                <w:i w:val="false"/>
                <w:color w:val="000000"/>
                <w:sz w:val="20"/>
              </w:rPr>
              <w:t xml:space="preserve">мәслихатының 2024 жылғы </w:t>
            </w:r>
            <w:r>
              <w:br/>
            </w:r>
            <w:r>
              <w:rPr>
                <w:rFonts w:ascii="Times New Roman"/>
                <w:b w:val="false"/>
                <w:i w:val="false"/>
                <w:color w:val="000000"/>
                <w:sz w:val="20"/>
              </w:rPr>
              <w:t xml:space="preserve">27 наурыздағы № 177 шешіміне </w:t>
            </w:r>
            <w:r>
              <w:br/>
            </w:r>
            <w:r>
              <w:rPr>
                <w:rFonts w:ascii="Times New Roman"/>
                <w:b w:val="false"/>
                <w:i w:val="false"/>
                <w:color w:val="000000"/>
                <w:sz w:val="20"/>
              </w:rPr>
              <w:t>13-қосымша</w:t>
            </w:r>
          </w:p>
        </w:tc>
      </w:tr>
    </w:tbl>
    <w:p>
      <w:pPr>
        <w:spacing w:after="0"/>
        <w:ind w:left="0"/>
        <w:jc w:val="left"/>
      </w:pPr>
      <w:r>
        <w:rPr>
          <w:rFonts w:ascii="Times New Roman"/>
          <w:b/>
          <w:i w:val="false"/>
          <w:color w:val="000000"/>
        </w:rPr>
        <w:t xml:space="preserve"> Сарат ауылдық округінде жайылымдарды басқару және оларды пайдалану жөніндегі 2024-2025 жылдарға арналған жоспар</w:t>
      </w:r>
    </w:p>
    <w:p>
      <w:pPr>
        <w:spacing w:after="0"/>
        <w:ind w:left="0"/>
        <w:jc w:val="both"/>
      </w:pPr>
      <w:r>
        <w:rPr>
          <w:rFonts w:ascii="Times New Roman"/>
          <w:b w:val="false"/>
          <w:i w:val="false"/>
          <w:color w:val="000000"/>
          <w:sz w:val="28"/>
        </w:rPr>
        <w:t xml:space="preserve">
      Осы Сарат ауылдық округінде жайылымдарды басқару және оларды пайдалану жөніндегі 2024-2025 жылдарға арналған жоспар (бұдан әрі -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Орынбасары-Қазақстан Республикасының Ауыл шаруашылығы министрінің 2017 жылдың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 құқықтық актілерді мемлекеттік тіркеу тізілімінде № 15090 болып тіркелген), Қазақстан Республикасының Ауыл шаруашылығы министрінің 2015 жылғы 14 сәуірдегі № 3-3/332 "Жайылымдардың жалпы алаңына жүктеменің рұқсат етілген шекті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11064 болып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азыққа қажеттілікті тұрақты қамтамасыз ету және жайылымдардың тозуын болдырмау мақсатында қабылданады.</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Сарат ауылдық округі аумағында жер санаттары, жер учаскелерінің меншік иелері және жер пайдаланушылар бөлінісінде жайылымдардың орналасу схемасы (картасы) (</w:t>
      </w:r>
      <w:r>
        <w:rPr>
          <w:rFonts w:ascii="Times New Roman"/>
          <w:b w:val="false"/>
          <w:i w:val="false"/>
          <w:color w:val="000000"/>
          <w:sz w:val="28"/>
        </w:rPr>
        <w:t>1-қосымша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жайылымдық инфрақұрылым объектілерінің сыртқы және ішкі шекаралары мен алаңдары белгіленген карта (</w:t>
      </w:r>
      <w:r>
        <w:rPr>
          <w:rFonts w:ascii="Times New Roman"/>
          <w:b w:val="false"/>
          <w:i w:val="false"/>
          <w:color w:val="000000"/>
          <w:sz w:val="28"/>
        </w:rPr>
        <w:t>3-қосымша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Ауыл шаруашылығы жануарларын жаю мен жүріп-тұрудың маусымдық бағыттарын белгілейтін жайылымдарды пайдалану жөніндегі күнтізбелік кесте (</w:t>
      </w:r>
      <w:r>
        <w:rPr>
          <w:rFonts w:ascii="Times New Roman"/>
          <w:b w:val="false"/>
          <w:i w:val="false"/>
          <w:color w:val="000000"/>
          <w:sz w:val="28"/>
        </w:rPr>
        <w:t>5-қосымша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Жоспар жайылымдарды геоботаникалық тексерудің жай-күйі туралы мәліметтерді, ветеринариялық-санитариялық объектілер туралы мәліметтерді, ауыл шаруашылығы жануарларының мал басының саны туралы деректерді, олардың иелерін көрсете отырып қабылданды - және (немесе) заңды тұлғалар ұсынған өзге де деректер туралы мәліметтерді, ауыл шаруашылығы жануарларының түрлері мен жыныстық-жас топтары бойынша қалыптастырылған табындардың, отарлардың, табындардың саны туралы деректерді, шалғайдағы жайылымдарда жаю үшін ауыл шаруашылығы жануарларының мал басын қалыптастыру туралы мәліметтерді, мәдени және аридті жайылымдарда ауыл шаруашылығы жануарларын жаю ерекшеліктері туралы мәліметтерді, малды айдауға арналған сервитуттар туралы мәліметтерді және мемлекеттік органдар, жеке және (немесе) заңды тұлғалар берген.</w:t>
      </w:r>
    </w:p>
    <w:p>
      <w:pPr>
        <w:spacing w:after="0"/>
        <w:ind w:left="0"/>
        <w:jc w:val="both"/>
      </w:pPr>
      <w:r>
        <w:rPr>
          <w:rFonts w:ascii="Times New Roman"/>
          <w:b w:val="false"/>
          <w:i w:val="false"/>
          <w:color w:val="000000"/>
          <w:sz w:val="28"/>
        </w:rPr>
        <w:t>
      Әкімшілік-аумақтық бөлініс бойынша Сарат ауылдық округі аумағында 1 ауылдық елді мекен бар.</w:t>
      </w:r>
    </w:p>
    <w:p>
      <w:pPr>
        <w:spacing w:after="0"/>
        <w:ind w:left="0"/>
        <w:jc w:val="both"/>
      </w:pPr>
      <w:r>
        <w:rPr>
          <w:rFonts w:ascii="Times New Roman"/>
          <w:b w:val="false"/>
          <w:i w:val="false"/>
          <w:color w:val="000000"/>
          <w:sz w:val="28"/>
        </w:rPr>
        <w:t>
      Сарат ауылдық округінің жалпы көлемі 243204 гектар, оның ішінде жайылым жерлері –142948, 0 га - басқа алқаптар.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76271 гектар;</w:t>
      </w:r>
    </w:p>
    <w:p>
      <w:pPr>
        <w:spacing w:after="0"/>
        <w:ind w:left="0"/>
        <w:jc w:val="both"/>
      </w:pPr>
      <w:r>
        <w:rPr>
          <w:rFonts w:ascii="Times New Roman"/>
          <w:b w:val="false"/>
          <w:i w:val="false"/>
          <w:color w:val="000000"/>
          <w:sz w:val="28"/>
        </w:rPr>
        <w:t>
      елді мекендердің жері – 71018 гектар;</w:t>
      </w:r>
    </w:p>
    <w:p>
      <w:pPr>
        <w:spacing w:after="0"/>
        <w:ind w:left="0"/>
        <w:jc w:val="both"/>
      </w:pPr>
      <w:r>
        <w:rPr>
          <w:rFonts w:ascii="Times New Roman"/>
          <w:b w:val="false"/>
          <w:i w:val="false"/>
          <w:color w:val="000000"/>
          <w:sz w:val="28"/>
        </w:rPr>
        <w:t>
      өнеркәсіп жерлері –1603 гектар;</w:t>
      </w:r>
    </w:p>
    <w:p>
      <w:pPr>
        <w:spacing w:after="0"/>
        <w:ind w:left="0"/>
        <w:jc w:val="both"/>
      </w:pPr>
      <w:r>
        <w:rPr>
          <w:rFonts w:ascii="Times New Roman"/>
          <w:b w:val="false"/>
          <w:i w:val="false"/>
          <w:color w:val="000000"/>
          <w:sz w:val="28"/>
        </w:rPr>
        <w:t>
      қордағы жерлер–94312 гектар.</w:t>
      </w:r>
    </w:p>
    <w:p>
      <w:pPr>
        <w:spacing w:after="0"/>
        <w:ind w:left="0"/>
        <w:jc w:val="both"/>
      </w:pPr>
      <w:r>
        <w:rPr>
          <w:rFonts w:ascii="Times New Roman"/>
          <w:b w:val="false"/>
          <w:i w:val="false"/>
          <w:color w:val="000000"/>
          <w:sz w:val="28"/>
        </w:rPr>
        <w:t>
      Табиғи жағдайлар бойынша Сарат ауылдық округі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 Топырағы ашық қызыл қоңыр, аз гумусты.</w:t>
      </w:r>
    </w:p>
    <w:p>
      <w:pPr>
        <w:spacing w:after="0"/>
        <w:ind w:left="0"/>
        <w:jc w:val="both"/>
      </w:pPr>
      <w:r>
        <w:rPr>
          <w:rFonts w:ascii="Times New Roman"/>
          <w:b w:val="false"/>
          <w:i w:val="false"/>
          <w:color w:val="000000"/>
          <w:sz w:val="28"/>
        </w:rPr>
        <w:t>
      2024 жылдың 1 қаңтарына Сарат ауылдық округінде (халықтың жеке ауласы) ірі қара 804 бас, оның ішінде аналық мал басы 405 бас, 1552 бас ұсақ мал, 134 бас жылқы бар. Жайылым көлемі 70197 гектар.</w:t>
      </w:r>
    </w:p>
    <w:p>
      <w:pPr>
        <w:spacing w:after="0"/>
        <w:ind w:left="0"/>
        <w:jc w:val="both"/>
      </w:pPr>
      <w:r>
        <w:rPr>
          <w:rFonts w:ascii="Times New Roman"/>
          <w:b w:val="false"/>
          <w:i w:val="false"/>
          <w:color w:val="000000"/>
          <w:sz w:val="28"/>
        </w:rPr>
        <w:t>
      Сарат ауылдық округінде шаруа қожалықтарындағы мал басы: ірі қара 1901 бас, ұсақ қара 2825 бас, 1386 бас жылқы.</w:t>
      </w:r>
    </w:p>
    <w:p>
      <w:pPr>
        <w:spacing w:after="0"/>
        <w:ind w:left="0"/>
        <w:jc w:val="both"/>
      </w:pPr>
      <w:r>
        <w:rPr>
          <w:rFonts w:ascii="Times New Roman"/>
          <w:b w:val="false"/>
          <w:i w:val="false"/>
          <w:color w:val="000000"/>
          <w:sz w:val="28"/>
        </w:rPr>
        <w:t>
      Шаруа қожалықтарының жайылым алаңы 26429 гектарды құрайды.</w:t>
      </w:r>
    </w:p>
    <w:p>
      <w:pPr>
        <w:spacing w:after="0"/>
        <w:ind w:left="0"/>
        <w:jc w:val="both"/>
      </w:pPr>
      <w:r>
        <w:rPr>
          <w:rFonts w:ascii="Times New Roman"/>
          <w:b w:val="false"/>
          <w:i w:val="false"/>
          <w:color w:val="000000"/>
          <w:sz w:val="28"/>
        </w:rPr>
        <w:t>
      Сарат ауылдық округі бойынша ауылшаруашылығы малдарын қамтамасыз ету үшін барлығы 72751 гектар жайылымдық жерлер бар. Елді мекен шегінде 70197 гектар жайылым бар.</w:t>
      </w:r>
    </w:p>
    <w:p>
      <w:pPr>
        <w:spacing w:after="0"/>
        <w:ind w:left="0"/>
        <w:jc w:val="both"/>
      </w:pPr>
      <w:r>
        <w:rPr>
          <w:rFonts w:ascii="Times New Roman"/>
          <w:b w:val="false"/>
          <w:i w:val="false"/>
          <w:color w:val="000000"/>
          <w:sz w:val="28"/>
        </w:rPr>
        <w:t>
      Сарат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(Сарат а.) ауылшаруашылығы жануарларының аналық (сауын) мал басын ұстау бойынша 3240 га көлемінде, жүктеме нормасы 10 га/бас болғанда қажеттілік туындап отырған жоқ. </w:t>
      </w:r>
    </w:p>
    <w:p>
      <w:pPr>
        <w:spacing w:after="0"/>
        <w:ind w:left="0"/>
        <w:jc w:val="both"/>
      </w:pPr>
      <w:r>
        <w:rPr>
          <w:rFonts w:ascii="Times New Roman"/>
          <w:b w:val="false"/>
          <w:i w:val="false"/>
          <w:color w:val="000000"/>
          <w:sz w:val="28"/>
        </w:rPr>
        <w:t>
      Жергілікті халықтың басқа ауыл шаруашылығы малдарын жаю бойынша жайылымдық жерлердің қажеттілігі туындап отырған жоқ, ІҚМ басына жүктеме нормасы 10 га/бас болғанда, ұсақ мал – 2 га/бас., жылқы –12 га/бас.</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ІҚМ үшін-804 бас * 0,8 га * 10 га = 6432 га;</w:t>
      </w:r>
    </w:p>
    <w:p>
      <w:pPr>
        <w:spacing w:after="0"/>
        <w:ind w:left="0"/>
        <w:jc w:val="both"/>
      </w:pPr>
      <w:r>
        <w:rPr>
          <w:rFonts w:ascii="Times New Roman"/>
          <w:b w:val="false"/>
          <w:i w:val="false"/>
          <w:color w:val="000000"/>
          <w:sz w:val="28"/>
        </w:rPr>
        <w:t>
      ұсақ мал үшін-1552 бас * 0,1 га * 2 га =310,4 га;</w:t>
      </w:r>
    </w:p>
    <w:p>
      <w:pPr>
        <w:spacing w:after="0"/>
        <w:ind w:left="0"/>
        <w:jc w:val="both"/>
      </w:pPr>
      <w:r>
        <w:rPr>
          <w:rFonts w:ascii="Times New Roman"/>
          <w:b w:val="false"/>
          <w:i w:val="false"/>
          <w:color w:val="000000"/>
          <w:sz w:val="28"/>
        </w:rPr>
        <w:t>
      жылқы үшін- 134 бас * 1,0 га * 12 га =1608 га;</w:t>
      </w:r>
    </w:p>
    <w:p>
      <w:pPr>
        <w:spacing w:after="0"/>
        <w:ind w:left="0"/>
        <w:jc w:val="both"/>
      </w:pPr>
      <w:r>
        <w:rPr>
          <w:rFonts w:ascii="Times New Roman"/>
          <w:b w:val="false"/>
          <w:i w:val="false"/>
          <w:color w:val="000000"/>
          <w:sz w:val="28"/>
        </w:rPr>
        <w:t>
      6432 га + 310,4 га + 1608 га =8350,4 га.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Сарат ауылдық округінде жайылымдарды басқару және оларды пайдалану жөніндегі 2024-2025 жылдарға арналған жоспарға 1 – қосымша</w:t>
            </w:r>
          </w:p>
        </w:tc>
      </w:tr>
    </w:tbl>
    <w:p>
      <w:pPr>
        <w:spacing w:after="0"/>
        <w:ind w:left="0"/>
        <w:jc w:val="left"/>
      </w:pPr>
      <w:r>
        <w:rPr>
          <w:rFonts w:ascii="Times New Roman"/>
          <w:b/>
          <w:i w:val="false"/>
          <w:color w:val="000000"/>
        </w:rPr>
        <w:t xml:space="preserve"> Сарат ауылдық округінде аумағында құқық белгілейтін құжаттар негізінде жер санаттары, жер учаскелерінің меншік иелері және жер пайдаланушылар бөлінісінде жайылымдардың орналасу схемасы (картасы)</w:t>
      </w:r>
    </w:p>
    <w:p>
      <w:pPr>
        <w:spacing w:after="0"/>
        <w:ind w:left="0"/>
        <w:jc w:val="left"/>
      </w:pPr>
      <w:r>
        <w:br/>
      </w:r>
    </w:p>
    <w:p>
      <w:pPr>
        <w:spacing w:after="0"/>
        <w:ind w:left="0"/>
        <w:jc w:val="both"/>
      </w:pPr>
      <w:r>
        <w:drawing>
          <wp:inline distT="0" distB="0" distL="0" distR="0">
            <wp:extent cx="7810500" cy="906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906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Сарат ауылдық округінде аумағындағы жер учаскелерінің меншік иелерітізімі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мал басы нормасы,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Айдын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"Бақыт"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"Кенжалы"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"Кенжебек-К"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 Мырза"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"Назық"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"Хамза"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"Шын-Али"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ӨК "Асем Наз"</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бас малға жүктеме нормасы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жиыны(га)</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18433,2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Сарат ауылдық округі бойынша елді мекендер бөлінісінде ІҚМ аналық (сауын) мал басын орналастыру үшін жайылымдарды бөлу жөніндегі мәліметтер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мал басы нормасы,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бас малға жүктеме нормасы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 (га)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+66957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+66957</w:t>
            </w:r>
          </w:p>
        </w:tc>
      </w:tr>
    </w:tbl>
    <w:p>
      <w:pPr>
        <w:spacing w:after="0"/>
        <w:ind w:left="0"/>
        <w:jc w:val="left"/>
      </w:pPr>
      <w:r>
        <w:rPr>
          <w:rFonts w:ascii="Times New Roman"/>
          <w:b/>
          <w:i w:val="false"/>
          <w:color w:val="000000"/>
        </w:rPr>
        <w:t xml:space="preserve"> Сарат ауылдық округі бойынша жер учаскелерінің меншік иелері бөлігінде ауыл шаруашылығы малдарының басын орналастыру үшін жайылымдарды қайта бөлу жөніндегі мәліметтер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болуы түрлері бойынша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мал басы нормасы,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Сарат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бас малға жүктеме нормасы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 бөлу</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8350,4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8350,4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Сарат ауылдық округінде жайылымдарды басқару және оларды пайдалану жөніндегі 2024-2025 жылдарға арналған жоспарға 2 – қосымша</w:t>
            </w:r>
          </w:p>
        </w:tc>
      </w:tr>
    </w:tbl>
    <w:p>
      <w:pPr>
        <w:spacing w:after="0"/>
        <w:ind w:left="0"/>
        <w:jc w:val="left"/>
      </w:pPr>
      <w:r>
        <w:rPr>
          <w:rFonts w:ascii="Times New Roman"/>
          <w:b/>
          <w:i w:val="false"/>
          <w:color w:val="000000"/>
        </w:rPr>
        <w:t xml:space="preserve"> Жайылым айналымдарының қолайлы схемалары Сарат ауылдық округі үшін қолайлы жайылым айналымдарының схемасы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қоршау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Сарат ауылдық округінде жайылымдарды басқару және оларды пайдалану жөніндегі 2024-2025 жылдарға арналған жоспарға 3 – қосымша</w:t>
            </w:r>
          </w:p>
        </w:tc>
      </w:tr>
    </w:tbl>
    <w:p>
      <w:pPr>
        <w:spacing w:after="0"/>
        <w:ind w:left="0"/>
        <w:jc w:val="left"/>
      </w:pPr>
      <w:r>
        <w:rPr>
          <w:rFonts w:ascii="Times New Roman"/>
          <w:b/>
          <w:i w:val="false"/>
          <w:color w:val="000000"/>
        </w:rPr>
        <w:t xml:space="preserve"> Жайылымдардың сыртқы және ішкі шекаралары мен алаңдары көрсетілген карта, оның ішінде маусымдық, жайылымдық инфрақұрылым объектілері</w:t>
      </w:r>
    </w:p>
    <w:p>
      <w:pPr>
        <w:spacing w:after="0"/>
        <w:ind w:left="0"/>
        <w:jc w:val="left"/>
      </w:pPr>
      <w:r>
        <w:br/>
      </w:r>
    </w:p>
    <w:p>
      <w:pPr>
        <w:spacing w:after="0"/>
        <w:ind w:left="0"/>
        <w:jc w:val="both"/>
      </w:pPr>
      <w:r>
        <w:drawing>
          <wp:inline distT="0" distB="0" distL="0" distR="0">
            <wp:extent cx="7810500" cy="923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923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Сарат ауылдық округінде жайылымдарды басқару және оларды пайдалану жөніндегі 2024-2025 жылдарға арналған жоспарға 4 –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both"/>
      </w:pPr>
      <w:r>
        <w:rPr>
          <w:rFonts w:ascii="Times New Roman"/>
          <w:b w:val="false"/>
          <w:i w:val="false"/>
          <w:color w:val="000000"/>
          <w:sz w:val="28"/>
        </w:rPr>
        <w:t xml:space="preserve">
      Бір ауыл шаруашылығы жануарына су тұтынудың орташа тәуліктік нормасы Қазақстан Республикасы Премьер-Министрінің орынбасары – Қазақстан Республикасының Ауыл шаруашылығы министрінің 2016 жылғы 30 желтоқсандағы № 545 </w:t>
      </w:r>
      <w:r>
        <w:rPr>
          <w:rFonts w:ascii="Times New Roman"/>
          <w:b w:val="false"/>
          <w:i w:val="false"/>
          <w:color w:val="000000"/>
          <w:sz w:val="28"/>
        </w:rPr>
        <w:t>бұйрығымен</w:t>
      </w:r>
      <w:r>
        <w:rPr>
          <w:rFonts w:ascii="Times New Roman"/>
          <w:b w:val="false"/>
          <w:i w:val="false"/>
          <w:color w:val="000000"/>
          <w:sz w:val="28"/>
        </w:rPr>
        <w:t xml:space="preserve"> бекітілген "Су тұтынудың және су бұрудың үлестік нормаларын әзірлеу жөніндегі әдістемеге" сәйкес (Нормативтік құқықтық актілерді мемлекеттік тіркеу тізілімінде № 14827 болып тіркелген) анықталады.</w:t>
      </w:r>
    </w:p>
    <w:p>
      <w:pPr>
        <w:spacing w:after="0"/>
        <w:ind w:left="0"/>
        <w:jc w:val="both"/>
      </w:pPr>
      <w:r>
        <w:rPr>
          <w:rFonts w:ascii="Times New Roman"/>
          <w:b w:val="false"/>
          <w:i w:val="false"/>
          <w:color w:val="000000"/>
          <w:sz w:val="28"/>
        </w:rPr>
        <w:t>
      Сарат ауылдық округінде аумағында суару немесе суландыру каналдары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78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778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Сарат ауылдық округінде жайылымдарды басқару және оларды пайдалану жөніндегі 2024-2025 жылдарға арналған жоспарға 5 – қосымша</w:t>
            </w:r>
          </w:p>
        </w:tc>
      </w:tr>
    </w:tbl>
    <w:p>
      <w:pPr>
        <w:spacing w:after="0"/>
        <w:ind w:left="0"/>
        <w:jc w:val="left"/>
      </w:pPr>
      <w:r>
        <w:rPr>
          <w:rFonts w:ascii="Times New Roman"/>
          <w:b/>
          <w:i w:val="false"/>
          <w:color w:val="000000"/>
        </w:rPr>
        <w:t xml:space="preserve"> Ауыл шаруашылығы жануарларын жаю мен қозғалудың маусымдық бағыттарын белгілейтін жайылымдарды пайдалану жөніндегі күнтізбелік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2024-2025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Әйтеке би аудандық </w:t>
            </w:r>
            <w:r>
              <w:br/>
            </w:r>
            <w:r>
              <w:rPr>
                <w:rFonts w:ascii="Times New Roman"/>
                <w:b w:val="false"/>
                <w:i w:val="false"/>
                <w:color w:val="000000"/>
                <w:sz w:val="20"/>
              </w:rPr>
              <w:t xml:space="preserve">мәслихатының 2024 жылғы </w:t>
            </w:r>
            <w:r>
              <w:br/>
            </w:r>
            <w:r>
              <w:rPr>
                <w:rFonts w:ascii="Times New Roman"/>
                <w:b w:val="false"/>
                <w:i w:val="false"/>
                <w:color w:val="000000"/>
                <w:sz w:val="20"/>
              </w:rPr>
              <w:t xml:space="preserve">27 наурыздағы № 177 шешіміне </w:t>
            </w:r>
            <w:r>
              <w:br/>
            </w:r>
            <w:r>
              <w:rPr>
                <w:rFonts w:ascii="Times New Roman"/>
                <w:b w:val="false"/>
                <w:i w:val="false"/>
                <w:color w:val="000000"/>
                <w:sz w:val="20"/>
              </w:rPr>
              <w:t>14-қосымша</w:t>
            </w:r>
          </w:p>
        </w:tc>
      </w:tr>
    </w:tbl>
    <w:p>
      <w:pPr>
        <w:spacing w:after="0"/>
        <w:ind w:left="0"/>
        <w:jc w:val="left"/>
      </w:pPr>
      <w:r>
        <w:rPr>
          <w:rFonts w:ascii="Times New Roman"/>
          <w:b/>
          <w:i w:val="false"/>
          <w:color w:val="000000"/>
        </w:rPr>
        <w:t xml:space="preserve"> Сұлукөл ауылдық округінде жайылымдарды басқару және оларды пайдалану жөніндегі 2024-2025 жылдарға арналған жоспар</w:t>
      </w:r>
    </w:p>
    <w:p>
      <w:pPr>
        <w:spacing w:after="0"/>
        <w:ind w:left="0"/>
        <w:jc w:val="both"/>
      </w:pPr>
      <w:r>
        <w:rPr>
          <w:rFonts w:ascii="Times New Roman"/>
          <w:b w:val="false"/>
          <w:i w:val="false"/>
          <w:color w:val="000000"/>
          <w:sz w:val="28"/>
        </w:rPr>
        <w:t xml:space="preserve">
      Осы Сұлукөл ауылдық округінде жайылымдарды басқару және оларды пайдалану жөніндегі 2024-2025 жылдарға арналған жоспар (бұдан әрі -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Орынбасары-Қазақстан Республикасының Ауыл шаруашылығы министрінің 2017 жылдың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 құқықтық актілерді мемлекеттік тіркеу тізілімінде № 15090 болып тіркелген), Қазақстан Республикасының Ауыл шаруашылығы министрінің 2015 жылғы 14 сәуірдегі № 3-3/332 "Жайылымдардың жалпы алаңына жүктеменің рұқсат етілген шекті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азыққа қажеттілікті тұрақты қамтамасыз ету және жайылымдардың тозуын болдырмау мақсатында қабылданады.</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Сұлукөл ауылдық округі аумағында жер санаттары, жер учаскелерінің меншік иелері және жер пайдаланушылар бөлінісінде жайылымдардың орналасу схемасы (картасы) (</w:t>
      </w:r>
      <w:r>
        <w:rPr>
          <w:rFonts w:ascii="Times New Roman"/>
          <w:b w:val="false"/>
          <w:i w:val="false"/>
          <w:color w:val="000000"/>
          <w:sz w:val="28"/>
        </w:rPr>
        <w:t>1-қосымша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3)жайылымдардың, оның ішінде маусымдық, жайылымдық инфрақұрылым объектілерінің сыртқы және ішкі шекаралары мен алаңдары белгіленген карта (</w:t>
      </w:r>
      <w:r>
        <w:rPr>
          <w:rFonts w:ascii="Times New Roman"/>
          <w:b w:val="false"/>
          <w:i w:val="false"/>
          <w:color w:val="000000"/>
          <w:sz w:val="28"/>
        </w:rPr>
        <w:t>3-қосымша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Ауыл шаруашылығы жануарларын жаю мен жүріп-тұрудың маусымдық бағыттарын белгілейтін жайылымдарды пайдалану жөніндегі күнтізбелік кесте (</w:t>
      </w:r>
      <w:r>
        <w:rPr>
          <w:rFonts w:ascii="Times New Roman"/>
          <w:b w:val="false"/>
          <w:i w:val="false"/>
          <w:color w:val="000000"/>
          <w:sz w:val="28"/>
        </w:rPr>
        <w:t>5-қосымша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Жоспар жайылымдарды геоботаникалық тексерудің жай-күйі туралы мәліметтерді, ветеринариялық-санитариялық объектілер туралы мәліметтерді, ауыл шаруашылығы жануарларының мал басының саны туралы деректерді, олардың иелерін көрсете отырып қабылданды - және (немесе) заңды тұлғалар ұсынған өзге де деректер туралы мәліметтерді, ауыл шаруашылығы жануарларының түрлері мен жыныстық-жас топтары бойынша қалыптастырылған табындардың, отарлардың, табындардың саны туралы деректерді, шалғайдағы жайылымдарда жаю үшін ауыл шаруашылығы жануарларының мал басын қалыптастыру туралы мәліметтерді, мәдени және аридті жайылымдарда ауыл шаруашылығы жануарларын жаю ерекшеліктері туралы мәліметтерді, малды айдауға арналған сервитуттар туралы мәліметтерді және мемлекеттік органдар, жеке және (немесе) заңды тұлғалар берген.</w:t>
      </w:r>
    </w:p>
    <w:p>
      <w:pPr>
        <w:spacing w:after="0"/>
        <w:ind w:left="0"/>
        <w:jc w:val="both"/>
      </w:pPr>
      <w:r>
        <w:rPr>
          <w:rFonts w:ascii="Times New Roman"/>
          <w:b w:val="false"/>
          <w:i w:val="false"/>
          <w:color w:val="000000"/>
          <w:sz w:val="28"/>
        </w:rPr>
        <w:t>
      Әкімшілік-аумақтық бөлініс бойынша Сұлукөл ауылдық округінде 1 ауылдық елді мекен бар.</w:t>
      </w:r>
    </w:p>
    <w:p>
      <w:pPr>
        <w:spacing w:after="0"/>
        <w:ind w:left="0"/>
        <w:jc w:val="both"/>
      </w:pPr>
      <w:r>
        <w:rPr>
          <w:rFonts w:ascii="Times New Roman"/>
          <w:b w:val="false"/>
          <w:i w:val="false"/>
          <w:color w:val="000000"/>
          <w:sz w:val="28"/>
        </w:rPr>
        <w:t>
      Сұлукөл ауылдық округінің жалпы көлемі 96960 гектар, оның ішінде жайылым жерлері –50953га, 0 - га. басқа алқаптар.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46718 гектар;</w:t>
      </w:r>
    </w:p>
    <w:p>
      <w:pPr>
        <w:spacing w:after="0"/>
        <w:ind w:left="0"/>
        <w:jc w:val="both"/>
      </w:pPr>
      <w:r>
        <w:rPr>
          <w:rFonts w:ascii="Times New Roman"/>
          <w:b w:val="false"/>
          <w:i w:val="false"/>
          <w:color w:val="000000"/>
          <w:sz w:val="28"/>
        </w:rPr>
        <w:t>
      елді мекендердің жері – 15443 гектар;</w:t>
      </w:r>
    </w:p>
    <w:p>
      <w:pPr>
        <w:spacing w:after="0"/>
        <w:ind w:left="0"/>
        <w:jc w:val="both"/>
      </w:pPr>
      <w:r>
        <w:rPr>
          <w:rFonts w:ascii="Times New Roman"/>
          <w:b w:val="false"/>
          <w:i w:val="false"/>
          <w:color w:val="000000"/>
          <w:sz w:val="28"/>
        </w:rPr>
        <w:t>
      өнеркәсіп жерлері –2846 гектар;</w:t>
      </w:r>
    </w:p>
    <w:p>
      <w:pPr>
        <w:spacing w:after="0"/>
        <w:ind w:left="0"/>
        <w:jc w:val="both"/>
      </w:pPr>
      <w:r>
        <w:rPr>
          <w:rFonts w:ascii="Times New Roman"/>
          <w:b w:val="false"/>
          <w:i w:val="false"/>
          <w:color w:val="000000"/>
          <w:sz w:val="28"/>
        </w:rPr>
        <w:t>
      қордағы жерлер–31953 гектар.</w:t>
      </w:r>
    </w:p>
    <w:p>
      <w:pPr>
        <w:spacing w:after="0"/>
        <w:ind w:left="0"/>
        <w:jc w:val="both"/>
      </w:pPr>
      <w:r>
        <w:rPr>
          <w:rFonts w:ascii="Times New Roman"/>
          <w:b w:val="false"/>
          <w:i w:val="false"/>
          <w:color w:val="000000"/>
          <w:sz w:val="28"/>
        </w:rPr>
        <w:t>
      Табиғи жағдайлар бойынша Сұлукөл ауылдық округі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 Топырағы ашық қызыл қоңыр, аз гумусты.</w:t>
      </w:r>
    </w:p>
    <w:p>
      <w:pPr>
        <w:spacing w:after="0"/>
        <w:ind w:left="0"/>
        <w:jc w:val="both"/>
      </w:pPr>
      <w:r>
        <w:rPr>
          <w:rFonts w:ascii="Times New Roman"/>
          <w:b w:val="false"/>
          <w:i w:val="false"/>
          <w:color w:val="000000"/>
          <w:sz w:val="28"/>
        </w:rPr>
        <w:t>
      2024 жылдың 1 қаңтарына Сұлукөл ауылдық округінде (халықтың жеке ауласы) ірі қара 535 бас, оның ішінде аналық мал басы 365 бас, 900 бас ұсақ мал, 95 бас жылқы бар. Жайылым көлемі 14673 гектар.</w:t>
      </w:r>
    </w:p>
    <w:p>
      <w:pPr>
        <w:spacing w:after="0"/>
        <w:ind w:left="0"/>
        <w:jc w:val="both"/>
      </w:pPr>
      <w:r>
        <w:rPr>
          <w:rFonts w:ascii="Times New Roman"/>
          <w:b w:val="false"/>
          <w:i w:val="false"/>
          <w:color w:val="000000"/>
          <w:sz w:val="28"/>
        </w:rPr>
        <w:t>
      Сұлукөл ауылының шаруа қожалықтарындағы мал басы: ірі қара 148 бас, ұсақ қара 123 бас, 60 бас жылқы.</w:t>
      </w:r>
    </w:p>
    <w:p>
      <w:pPr>
        <w:spacing w:after="0"/>
        <w:ind w:left="0"/>
        <w:jc w:val="both"/>
      </w:pPr>
      <w:r>
        <w:rPr>
          <w:rFonts w:ascii="Times New Roman"/>
          <w:b w:val="false"/>
          <w:i w:val="false"/>
          <w:color w:val="000000"/>
          <w:sz w:val="28"/>
        </w:rPr>
        <w:t>
      Шаруа қожалықтарының жайылым алаңы 8640 гектарды құрайды.</w:t>
      </w:r>
    </w:p>
    <w:p>
      <w:pPr>
        <w:spacing w:after="0"/>
        <w:ind w:left="0"/>
        <w:jc w:val="both"/>
      </w:pPr>
      <w:r>
        <w:rPr>
          <w:rFonts w:ascii="Times New Roman"/>
          <w:b w:val="false"/>
          <w:i w:val="false"/>
          <w:color w:val="000000"/>
          <w:sz w:val="28"/>
        </w:rPr>
        <w:t>
      Сұлукөл ауылдық округі бойынша ауылшаруашылығы малдарын қамтамасыз ету үшін барлығы 10045 гектар жайылымдық жерлер бар. Елді мекеншегінде 14673 гектар жайылым бар.</w:t>
      </w:r>
    </w:p>
    <w:p>
      <w:pPr>
        <w:spacing w:after="0"/>
        <w:ind w:left="0"/>
        <w:jc w:val="both"/>
      </w:pPr>
      <w:r>
        <w:rPr>
          <w:rFonts w:ascii="Times New Roman"/>
          <w:b w:val="false"/>
          <w:i w:val="false"/>
          <w:color w:val="000000"/>
          <w:sz w:val="28"/>
        </w:rPr>
        <w:t>
      Сұлукөл ауылдық округі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15-бабына</w:t>
      </w:r>
      <w:r>
        <w:rPr>
          <w:rFonts w:ascii="Times New Roman"/>
          <w:b w:val="false"/>
          <w:i w:val="false"/>
          <w:color w:val="000000"/>
          <w:sz w:val="28"/>
        </w:rPr>
        <w:t xml:space="preserve"> сәйкес жергілікті халықтың мұқтаждығы үшін (Сұлукөл а.) ауыл шаруашылығы жануарларының аналық (сауын) мал басын ұстау бойынша 2920 га көлемінде, жүктеме нормасы 10 га/бас болғанда қажеттілік туындап отырған жоқ. </w:t>
      </w:r>
    </w:p>
    <w:p>
      <w:pPr>
        <w:spacing w:after="0"/>
        <w:ind w:left="0"/>
        <w:jc w:val="both"/>
      </w:pPr>
      <w:r>
        <w:rPr>
          <w:rFonts w:ascii="Times New Roman"/>
          <w:b w:val="false"/>
          <w:i w:val="false"/>
          <w:color w:val="000000"/>
          <w:sz w:val="28"/>
        </w:rPr>
        <w:t>
      Жергілікті халықтың басқа ауыл шаруашылығы малдарын жаю бойынша жайылымдық жерлердің қажеттілігі туындап отырған жоқ, ІҚМ басына жүктеме нормасы 10 га/бас болғанда., ұсақ мал – 2 га/бас., жылқы –12 га/бас.</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ІҚМ үшін - 535 бас. * 0,8 га * 10 га = 4280 га;</w:t>
      </w:r>
    </w:p>
    <w:p>
      <w:pPr>
        <w:spacing w:after="0"/>
        <w:ind w:left="0"/>
        <w:jc w:val="both"/>
      </w:pPr>
      <w:r>
        <w:rPr>
          <w:rFonts w:ascii="Times New Roman"/>
          <w:b w:val="false"/>
          <w:i w:val="false"/>
          <w:color w:val="000000"/>
          <w:sz w:val="28"/>
        </w:rPr>
        <w:t>
      ұсақ мал үшін - 900 бас * 0,1 га * 2 га =180 га;</w:t>
      </w:r>
    </w:p>
    <w:p>
      <w:pPr>
        <w:spacing w:after="0"/>
        <w:ind w:left="0"/>
        <w:jc w:val="both"/>
      </w:pPr>
      <w:r>
        <w:rPr>
          <w:rFonts w:ascii="Times New Roman"/>
          <w:b w:val="false"/>
          <w:i w:val="false"/>
          <w:color w:val="000000"/>
          <w:sz w:val="28"/>
        </w:rPr>
        <w:t>
      жылқы үшін - 95 бас * 1,0 * 12 га= 1140 га;</w:t>
      </w:r>
    </w:p>
    <w:p>
      <w:pPr>
        <w:spacing w:after="0"/>
        <w:ind w:left="0"/>
        <w:jc w:val="both"/>
      </w:pPr>
      <w:r>
        <w:rPr>
          <w:rFonts w:ascii="Times New Roman"/>
          <w:b w:val="false"/>
          <w:i w:val="false"/>
          <w:color w:val="000000"/>
          <w:sz w:val="28"/>
        </w:rPr>
        <w:t>
      4280 га +180 га + 1140 га =5600 га.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Сұлукөл ауылдық округінде жайылымдарды басқару және оларды пайдалану жөніндегі 2024-2025 жылдарға арналған жоспарға 1 – қосымша</w:t>
            </w:r>
          </w:p>
        </w:tc>
      </w:tr>
    </w:tbl>
    <w:p>
      <w:pPr>
        <w:spacing w:after="0"/>
        <w:ind w:left="0"/>
        <w:jc w:val="left"/>
      </w:pPr>
      <w:r>
        <w:rPr>
          <w:rFonts w:ascii="Times New Roman"/>
          <w:b/>
          <w:i w:val="false"/>
          <w:color w:val="000000"/>
        </w:rPr>
        <w:t xml:space="preserve"> Сұлукөл ауылдық округінің аумағында құқық белгілейтін құжаттар негізінде жер санаттары, жер учаскелерінің меншік иелері және жер пайдаланушылар бөлінісінде жайылымдардың орналасу схемасы (картасы)</w:t>
      </w:r>
    </w:p>
    <w:p>
      <w:pPr>
        <w:spacing w:after="0"/>
        <w:ind w:left="0"/>
        <w:jc w:val="left"/>
      </w:pPr>
      <w:r>
        <w:br/>
      </w:r>
    </w:p>
    <w:p>
      <w:pPr>
        <w:spacing w:after="0"/>
        <w:ind w:left="0"/>
        <w:jc w:val="both"/>
      </w:pPr>
      <w:r>
        <w:drawing>
          <wp:inline distT="0" distB="0" distL="0" distR="0">
            <wp:extent cx="7810500" cy="904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904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Сұлукөл ауылдық округі аумағындағы жер учаскелерінің меншік иелерітізімі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мал басы нормасы,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"Азат"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"Айнур"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"Бенкалинское"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"Гани"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"Жубаткан"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"Карлыгаш"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"Нурлыбек"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"Алтынсарино"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бас малға жүктеме нормасы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жиыны(га)</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Сұлукөл ауылдық округі бойынша елді мекендер бөлінісінде ІҚМ аналық (сауын) мал басын орналастыру үшін жайылымдарды бөлу жөніндегі мәліметтер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мал басы нормасы,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бас малға жүктеме нормасы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Сұлукөл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+11753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+11753</w:t>
            </w:r>
          </w:p>
        </w:tc>
      </w:tr>
    </w:tbl>
    <w:p>
      <w:pPr>
        <w:spacing w:after="0"/>
        <w:ind w:left="0"/>
        <w:jc w:val="left"/>
      </w:pPr>
      <w:r>
        <w:rPr>
          <w:rFonts w:ascii="Times New Roman"/>
          <w:b/>
          <w:i w:val="false"/>
          <w:color w:val="000000"/>
        </w:rPr>
        <w:t xml:space="preserve"> Сұлукөл ауылдық округі бойынша жер учаскелерінің меншік иелері бөлігінде ауыл шаруашылығы малдарының басын орналастыру үшін жайылымдарды қайта бөлу жөніндегі мәліметтер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болуы түрлері бойынша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мал басы нормасы,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Сұлукөл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1бас малға жүктеме нормасы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 бөлу</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Сұлукөл ауылдық округінде жайылымдарды басқару және оларды пайдалану жөніндегі 2024-2025 жылдарға арналған жоспарға 2 – қосымша</w:t>
            </w:r>
          </w:p>
        </w:tc>
      </w:tr>
    </w:tbl>
    <w:p>
      <w:pPr>
        <w:spacing w:after="0"/>
        <w:ind w:left="0"/>
        <w:jc w:val="left"/>
      </w:pPr>
      <w:r>
        <w:rPr>
          <w:rFonts w:ascii="Times New Roman"/>
          <w:b/>
          <w:i w:val="false"/>
          <w:color w:val="000000"/>
        </w:rPr>
        <w:t xml:space="preserve"> Жайылым айналымдарының қолайлы схемалары Сұлукөл ауылдық округі үшін қолайлы жайылым айналымдарының схемасы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қоршау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Сұлукөл ауылдық округінде жайылымдарды басқару және оларды пайдалану жөніндегі 2024-2025 жылдарға арналған жоспарға 3 – қосымша</w:t>
            </w:r>
          </w:p>
        </w:tc>
      </w:tr>
    </w:tbl>
    <w:p>
      <w:pPr>
        <w:spacing w:after="0"/>
        <w:ind w:left="0"/>
        <w:jc w:val="left"/>
      </w:pPr>
      <w:r>
        <w:rPr>
          <w:rFonts w:ascii="Times New Roman"/>
          <w:b/>
          <w:i w:val="false"/>
          <w:color w:val="000000"/>
        </w:rPr>
        <w:t xml:space="preserve"> Жайылымдардың сыртқы және ішкі шекаралары мен алаңдары көрсетілген карта, оның ішінде маусымдық, жайылымдық инфрақұрылым объектілері</w:t>
      </w:r>
    </w:p>
    <w:p>
      <w:pPr>
        <w:spacing w:after="0"/>
        <w:ind w:left="0"/>
        <w:jc w:val="left"/>
      </w:pPr>
      <w:r>
        <w:br/>
      </w:r>
    </w:p>
    <w:p>
      <w:pPr>
        <w:spacing w:after="0"/>
        <w:ind w:left="0"/>
        <w:jc w:val="both"/>
      </w:pPr>
      <w:r>
        <w:drawing>
          <wp:inline distT="0" distB="0" distL="0" distR="0">
            <wp:extent cx="7810500" cy="930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930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Сұлукөл ауылдық округінде жайылымдарды басқару және оларды пайдалану жөніндегі 2024-2025 жылдарға арналған жоспарға 4 –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both"/>
      </w:pPr>
      <w:r>
        <w:rPr>
          <w:rFonts w:ascii="Times New Roman"/>
          <w:b w:val="false"/>
          <w:i w:val="false"/>
          <w:color w:val="000000"/>
          <w:sz w:val="28"/>
        </w:rPr>
        <w:t xml:space="preserve">
      Бір ауыл шаруашылығы жануарына су тұтынудың орташа тәуліктік нормасы Қазақстан Республикасы Премьер-Министрінің орынбасары – Қазақстан Республикасының Ауыл шаруашылығы министрінің 2016 жылғы 30 желтоқсандағы № 545 </w:t>
      </w:r>
      <w:r>
        <w:rPr>
          <w:rFonts w:ascii="Times New Roman"/>
          <w:b w:val="false"/>
          <w:i w:val="false"/>
          <w:color w:val="000000"/>
          <w:sz w:val="28"/>
        </w:rPr>
        <w:t>бұйрығымен</w:t>
      </w:r>
      <w:r>
        <w:rPr>
          <w:rFonts w:ascii="Times New Roman"/>
          <w:b w:val="false"/>
          <w:i w:val="false"/>
          <w:color w:val="000000"/>
          <w:sz w:val="28"/>
        </w:rPr>
        <w:t xml:space="preserve"> бекітілген "Су тұтынудың және су бұрудың үлестік нормаларын әзірлеу жөніндегі әдістемеге" сәйкес (Нормативтік құқықтық актілерді мемлекеттік тіркеу тізілімінде № 14827 болып тіркелген) анықталады.</w:t>
      </w:r>
    </w:p>
    <w:p>
      <w:pPr>
        <w:spacing w:after="0"/>
        <w:ind w:left="0"/>
        <w:jc w:val="both"/>
      </w:pPr>
      <w:r>
        <w:rPr>
          <w:rFonts w:ascii="Times New Roman"/>
          <w:b w:val="false"/>
          <w:i w:val="false"/>
          <w:color w:val="000000"/>
          <w:sz w:val="28"/>
        </w:rPr>
        <w:t>
      Сұлукөл ауылдық округі аумағында суару немесе суландыру каналдары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93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793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Сұлукөл ауылдық округінде 2024-2025 жылдарға арналған жайылымдарды басқару және оларды пайдалану басқару жөніндегі жоспарға 5-қосымша</w:t>
            </w:r>
          </w:p>
        </w:tc>
      </w:tr>
    </w:tbl>
    <w:p>
      <w:pPr>
        <w:spacing w:after="0"/>
        <w:ind w:left="0"/>
        <w:jc w:val="left"/>
      </w:pPr>
      <w:r>
        <w:rPr>
          <w:rFonts w:ascii="Times New Roman"/>
          <w:b/>
          <w:i w:val="false"/>
          <w:color w:val="000000"/>
        </w:rPr>
        <w:t xml:space="preserve"> Ауыл шаруашылығы жануарларын жаю мен қозғалудың маусымдық бағыттарын белгілейтін жайылымдарды пайдалану жөніндегі күнтізбелік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2024-2025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Сұлукөл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Әйтеке би аудандық </w:t>
            </w:r>
            <w:r>
              <w:br/>
            </w:r>
            <w:r>
              <w:rPr>
                <w:rFonts w:ascii="Times New Roman"/>
                <w:b w:val="false"/>
                <w:i w:val="false"/>
                <w:color w:val="000000"/>
                <w:sz w:val="20"/>
              </w:rPr>
              <w:t xml:space="preserve">мәслихатының 2024 жылғы </w:t>
            </w:r>
            <w:r>
              <w:br/>
            </w:r>
            <w:r>
              <w:rPr>
                <w:rFonts w:ascii="Times New Roman"/>
                <w:b w:val="false"/>
                <w:i w:val="false"/>
                <w:color w:val="000000"/>
                <w:sz w:val="20"/>
              </w:rPr>
              <w:t xml:space="preserve">27 наурыздағы № 177 шешіміне </w:t>
            </w:r>
            <w:r>
              <w:br/>
            </w:r>
            <w:r>
              <w:rPr>
                <w:rFonts w:ascii="Times New Roman"/>
                <w:b w:val="false"/>
                <w:i w:val="false"/>
                <w:color w:val="000000"/>
                <w:sz w:val="20"/>
              </w:rPr>
              <w:t>15-қосымша</w:t>
            </w:r>
          </w:p>
        </w:tc>
      </w:tr>
    </w:tbl>
    <w:p>
      <w:pPr>
        <w:spacing w:after="0"/>
        <w:ind w:left="0"/>
        <w:jc w:val="left"/>
      </w:pPr>
      <w:r>
        <w:rPr>
          <w:rFonts w:ascii="Times New Roman"/>
          <w:b/>
          <w:i w:val="false"/>
          <w:color w:val="000000"/>
        </w:rPr>
        <w:t xml:space="preserve"> Үшқатты ауылдық округінде жайылымдарды басқару және оларды пайдалану жөніндегі 2024-2025 жылдарға арналған жоспар</w:t>
      </w:r>
    </w:p>
    <w:p>
      <w:pPr>
        <w:spacing w:after="0"/>
        <w:ind w:left="0"/>
        <w:jc w:val="both"/>
      </w:pPr>
      <w:r>
        <w:rPr>
          <w:rFonts w:ascii="Times New Roman"/>
          <w:b w:val="false"/>
          <w:i w:val="false"/>
          <w:color w:val="000000"/>
          <w:sz w:val="28"/>
        </w:rPr>
        <w:t xml:space="preserve">
      Осы Үшқатты ауылдық округінде жайылымдарды басқару және оларды пайдалану жөніндегі 2024-2025 жылдарға арналған жоспар (бұдан әрі -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Орынбасары-Қазақстан Республикасының Ауыл шаруашылығы министрінің 2017 жылдың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 құқықтық актілерді мемлекеттік тіркеу тізілімінде № 15090 болып тіркелген), Қазақстан Республикасының Ауыл шаруашылығы министрінің 2015 жылғы 14 сәуірдегі № 3-3/332 "Жайылымдардың жалпы алаңына жүктеменің рұқсат етілген шекті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азыққа қажеттілікті тұрақты қамтамасыз ету және жайылымдардың тозуын болдырмау мақсатында қабылданады.</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Үшқатты ауылдық округі аумағында жер санаттары, жер учаскелерінің меншік иелері және жер пайдаланушылар бөлінісінде жайылымдардың орналасу схемасы (картасы) (</w:t>
      </w:r>
      <w:r>
        <w:rPr>
          <w:rFonts w:ascii="Times New Roman"/>
          <w:b w:val="false"/>
          <w:i w:val="false"/>
          <w:color w:val="000000"/>
          <w:sz w:val="28"/>
        </w:rPr>
        <w:t>1-қосымша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3)жайылымдардың, оның ішінде маусымдық, жайылымдық инфрақұрылым объектілерінің сыртқы және ішкі шекаралары мен алаңдары белгіленген карта (</w:t>
      </w:r>
      <w:r>
        <w:rPr>
          <w:rFonts w:ascii="Times New Roman"/>
          <w:b w:val="false"/>
          <w:i w:val="false"/>
          <w:color w:val="000000"/>
          <w:sz w:val="28"/>
        </w:rPr>
        <w:t>3-қосымша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Ауыл шаруашылығы жануарларын жаю мен жүріп-тұрудың маусымдық бағыттарын белгілейтін жайылымдарды пайдалану жөніндегі күнтізбелік кесте (</w:t>
      </w:r>
      <w:r>
        <w:rPr>
          <w:rFonts w:ascii="Times New Roman"/>
          <w:b w:val="false"/>
          <w:i w:val="false"/>
          <w:color w:val="000000"/>
          <w:sz w:val="28"/>
        </w:rPr>
        <w:t>5-қосымша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Жоспар жайылымдарды геоботаникалық тексерудің жай-күйі туралы мәліметтерді, ветеринариялық-санитариялық объектілер туралы мәліметтерді, ауыл шаруашылығы жануарларының мал басының саны туралы деректерді, олардың иелерін көрсете отырып қабылданды - және (немесе) заңды тұлғалар ұсынған өзге де деректер туралы мәліметтерді, ауыл шаруашылығы жануарларының түрлері мен жыныстық-жас топтары бойынша қалыптастырылған табындардың, отарлардың, табындардың саны туралы деректерді, шалғайдағы жайылымдарда жаю үшін ауыл шаруашылығы жануарларының мал басын қалыптастыру туралы мәліметтерді, мәдени және аридті жайылымдарда ауыл шаруашылығы жануарларын жаю ерекшеліктері туралы мәліметтерді, малды айдауға арналған сервитуттар туралы мәліметтерді және мемлекеттік органдар, жеке және (немесе) заңды тұлғалар берген.</w:t>
      </w:r>
    </w:p>
    <w:p>
      <w:pPr>
        <w:spacing w:after="0"/>
        <w:ind w:left="0"/>
        <w:jc w:val="both"/>
      </w:pPr>
      <w:r>
        <w:rPr>
          <w:rFonts w:ascii="Times New Roman"/>
          <w:b w:val="false"/>
          <w:i w:val="false"/>
          <w:color w:val="000000"/>
          <w:sz w:val="28"/>
        </w:rPr>
        <w:t>
      Әкімшілік-аумақтық бөлініс бойынша Үшқатты ауылдық округінде 1 ауылдық елді мекен бар.</w:t>
      </w:r>
    </w:p>
    <w:p>
      <w:pPr>
        <w:spacing w:after="0"/>
        <w:ind w:left="0"/>
        <w:jc w:val="both"/>
      </w:pPr>
      <w:r>
        <w:rPr>
          <w:rFonts w:ascii="Times New Roman"/>
          <w:b w:val="false"/>
          <w:i w:val="false"/>
          <w:color w:val="000000"/>
          <w:sz w:val="28"/>
        </w:rPr>
        <w:t>
      Үшқатты ауылдық округінің жалпы көлемі 3293 гектар, оның ішінде жайылым жерлері – 0 га, 0 га.- басқа алқаптар.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0 гектар;</w:t>
      </w:r>
    </w:p>
    <w:p>
      <w:pPr>
        <w:spacing w:after="0"/>
        <w:ind w:left="0"/>
        <w:jc w:val="both"/>
      </w:pPr>
      <w:r>
        <w:rPr>
          <w:rFonts w:ascii="Times New Roman"/>
          <w:b w:val="false"/>
          <w:i w:val="false"/>
          <w:color w:val="000000"/>
          <w:sz w:val="28"/>
        </w:rPr>
        <w:t>
      елді мекендердің жері – 3290 гектар;</w:t>
      </w:r>
    </w:p>
    <w:p>
      <w:pPr>
        <w:spacing w:after="0"/>
        <w:ind w:left="0"/>
        <w:jc w:val="both"/>
      </w:pPr>
      <w:r>
        <w:rPr>
          <w:rFonts w:ascii="Times New Roman"/>
          <w:b w:val="false"/>
          <w:i w:val="false"/>
          <w:color w:val="000000"/>
          <w:sz w:val="28"/>
        </w:rPr>
        <w:t>
      өнеркәсіп жерлері –3 гектар;</w:t>
      </w:r>
    </w:p>
    <w:p>
      <w:pPr>
        <w:spacing w:after="0"/>
        <w:ind w:left="0"/>
        <w:jc w:val="both"/>
      </w:pPr>
      <w:r>
        <w:rPr>
          <w:rFonts w:ascii="Times New Roman"/>
          <w:b w:val="false"/>
          <w:i w:val="false"/>
          <w:color w:val="000000"/>
          <w:sz w:val="28"/>
        </w:rPr>
        <w:t>
      қордағы жерлер–0 гектар.</w:t>
      </w:r>
    </w:p>
    <w:p>
      <w:pPr>
        <w:spacing w:after="0"/>
        <w:ind w:left="0"/>
        <w:jc w:val="both"/>
      </w:pPr>
      <w:r>
        <w:rPr>
          <w:rFonts w:ascii="Times New Roman"/>
          <w:b w:val="false"/>
          <w:i w:val="false"/>
          <w:color w:val="000000"/>
          <w:sz w:val="28"/>
        </w:rPr>
        <w:t>
      Табиғи жағдайлар бойынша Үшқатты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 Топырағы ашық қызыл қоңыр, аз гумусты.</w:t>
      </w:r>
    </w:p>
    <w:p>
      <w:pPr>
        <w:spacing w:after="0"/>
        <w:ind w:left="0"/>
        <w:jc w:val="both"/>
      </w:pPr>
      <w:r>
        <w:rPr>
          <w:rFonts w:ascii="Times New Roman"/>
          <w:b w:val="false"/>
          <w:i w:val="false"/>
          <w:color w:val="000000"/>
          <w:sz w:val="28"/>
        </w:rPr>
        <w:t>
      2024 жылдың 1 қаңтарына Үшқатты ауылдық округінде (халықтың жеке ауласы) ірі қара 82 бас, оның ішінде аналық мал басы 58 бас, 350 бас ұсақ мал, 10 бас жылқы бар. Жайылым көлемі 3151 гектар.</w:t>
      </w:r>
    </w:p>
    <w:p>
      <w:pPr>
        <w:spacing w:after="0"/>
        <w:ind w:left="0"/>
        <w:jc w:val="both"/>
      </w:pPr>
      <w:r>
        <w:rPr>
          <w:rFonts w:ascii="Times New Roman"/>
          <w:b w:val="false"/>
          <w:i w:val="false"/>
          <w:color w:val="000000"/>
          <w:sz w:val="28"/>
        </w:rPr>
        <w:t>
      Үшқатты ауылдық округі бойынша ауыл шаруашылығы жануарларын қамтамасыз ету үшін жайылымдық жерлер жоқ. Елді мекен шегінде 3151 гектар жайылым бар.</w:t>
      </w:r>
    </w:p>
    <w:p>
      <w:pPr>
        <w:spacing w:after="0"/>
        <w:ind w:left="0"/>
        <w:jc w:val="both"/>
      </w:pPr>
      <w:r>
        <w:rPr>
          <w:rFonts w:ascii="Times New Roman"/>
          <w:b w:val="false"/>
          <w:i w:val="false"/>
          <w:color w:val="000000"/>
          <w:sz w:val="28"/>
        </w:rPr>
        <w:t>
      Үшқатты ауылында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15-бабына</w:t>
      </w:r>
      <w:r>
        <w:rPr>
          <w:rFonts w:ascii="Times New Roman"/>
          <w:b w:val="false"/>
          <w:i w:val="false"/>
          <w:color w:val="000000"/>
          <w:sz w:val="28"/>
        </w:rPr>
        <w:t xml:space="preserve"> сәйкес жергілікті халықтың мұқтаждығы үшін (Үшқатты а.) ауылшаруашылығы жануарларының аналық (сауын) мал басын ұстау бойынша 464 га көлемінде, жүктеме нормасы 10 га/бас болғанда қажеттілік туындап отырған жоқ. </w:t>
      </w:r>
    </w:p>
    <w:p>
      <w:pPr>
        <w:spacing w:after="0"/>
        <w:ind w:left="0"/>
        <w:jc w:val="both"/>
      </w:pPr>
      <w:r>
        <w:rPr>
          <w:rFonts w:ascii="Times New Roman"/>
          <w:b w:val="false"/>
          <w:i w:val="false"/>
          <w:color w:val="000000"/>
          <w:sz w:val="28"/>
        </w:rPr>
        <w:t>
      Жергілікті халықтың басқа ауылшаруашылығы малдарын жаю бойынша жайылымдық жерлердің қажеттілігі туындап отырған жоқ, ІҚМ басына жүктеме нормасы - 10 га/бас болғанда., ұсақ мал – 2 га/бас., жылқы –12 га/бас.</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ІҚМ үшін- 82 бас * 0,8 га * 10 га = 656 га;</w:t>
      </w:r>
    </w:p>
    <w:p>
      <w:pPr>
        <w:spacing w:after="0"/>
        <w:ind w:left="0"/>
        <w:jc w:val="both"/>
      </w:pPr>
      <w:r>
        <w:rPr>
          <w:rFonts w:ascii="Times New Roman"/>
          <w:b w:val="false"/>
          <w:i w:val="false"/>
          <w:color w:val="000000"/>
          <w:sz w:val="28"/>
        </w:rPr>
        <w:t>
      ұсақ мал үшін-350 бас * 0,1 га * 2 га =70 га;</w:t>
      </w:r>
    </w:p>
    <w:p>
      <w:pPr>
        <w:spacing w:after="0"/>
        <w:ind w:left="0"/>
        <w:jc w:val="both"/>
      </w:pPr>
      <w:r>
        <w:rPr>
          <w:rFonts w:ascii="Times New Roman"/>
          <w:b w:val="false"/>
          <w:i w:val="false"/>
          <w:color w:val="000000"/>
          <w:sz w:val="28"/>
        </w:rPr>
        <w:t>
      жылқы үшін- 10 бас * 1,0 га * 12 га =120 га;</w:t>
      </w:r>
    </w:p>
    <w:p>
      <w:pPr>
        <w:spacing w:after="0"/>
        <w:ind w:left="0"/>
        <w:jc w:val="both"/>
      </w:pPr>
      <w:r>
        <w:rPr>
          <w:rFonts w:ascii="Times New Roman"/>
          <w:b w:val="false"/>
          <w:i w:val="false"/>
          <w:color w:val="000000"/>
          <w:sz w:val="28"/>
        </w:rPr>
        <w:t>
      656 га + 70 га + 120 га =846 га.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Үшқатты ауылдық округінде жайылымдарды басқару және оларды пайдалану жөніндегі 2024-2025 жылдарға арналған жоспарға 1 – қосымша</w:t>
            </w:r>
          </w:p>
        </w:tc>
      </w:tr>
    </w:tbl>
    <w:p>
      <w:pPr>
        <w:spacing w:after="0"/>
        <w:ind w:left="0"/>
        <w:jc w:val="left"/>
      </w:pPr>
      <w:r>
        <w:rPr>
          <w:rFonts w:ascii="Times New Roman"/>
          <w:b/>
          <w:i w:val="false"/>
          <w:color w:val="000000"/>
        </w:rPr>
        <w:t xml:space="preserve"> Үшқатты ауылдық округі аумағында құқық белгілейтін құжаттар негізінде жер санаттары, жер учаскелерінің меншік иелері және жер пайдаланушылар бөлінісінде жайылымдардың орналасу схемасы (картасы)</w:t>
      </w:r>
    </w:p>
    <w:p>
      <w:pPr>
        <w:spacing w:after="0"/>
        <w:ind w:left="0"/>
        <w:jc w:val="left"/>
      </w:pPr>
      <w:r>
        <w:br/>
      </w:r>
    </w:p>
    <w:p>
      <w:pPr>
        <w:spacing w:after="0"/>
        <w:ind w:left="0"/>
        <w:jc w:val="both"/>
      </w:pPr>
      <w:r>
        <w:drawing>
          <wp:inline distT="0" distB="0" distL="0" distR="0">
            <wp:extent cx="7810500" cy="848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848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Үшқатты ауылдық округі бойынша елді мекендер бөлінісінде ІҚМ аналық (сауын)мал басын орналастыру үшін жайылымдарды бөлу жөніндегі мәліметтер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мал басы нормасы,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1бас малға жүктеме нормасы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Үшқатты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+2687</w:t>
            </w:r>
          </w:p>
        </w:tc>
      </w:tr>
    </w:tbl>
    <w:p>
      <w:pPr>
        <w:spacing w:after="0"/>
        <w:ind w:left="0"/>
        <w:jc w:val="left"/>
      </w:pPr>
      <w:r>
        <w:rPr>
          <w:rFonts w:ascii="Times New Roman"/>
          <w:b/>
          <w:i w:val="false"/>
          <w:color w:val="000000"/>
        </w:rPr>
        <w:t xml:space="preserve"> Үшқатты ауылдық округі бойынша жер учаскелерінің меншік иелері бөлігінде ауыл шаруашылығы малдарының басын орналастыру үшін жайылымдарды қайта бөлу жөніндегі мәліметтер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болуы түрлері бойынша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мал басы нормасы,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Үшқатты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бас малға жүктеме нормасы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 бөлу</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Үшқатты ауылында жайылымдарды басқару және оларды пайдалану жөніндегі 2024-2025 жылдарға арналған жоспарға 2 – қосымша</w:t>
            </w:r>
          </w:p>
        </w:tc>
      </w:tr>
    </w:tbl>
    <w:p>
      <w:pPr>
        <w:spacing w:after="0"/>
        <w:ind w:left="0"/>
        <w:jc w:val="left"/>
      </w:pPr>
      <w:r>
        <w:rPr>
          <w:rFonts w:ascii="Times New Roman"/>
          <w:b/>
          <w:i w:val="false"/>
          <w:color w:val="000000"/>
        </w:rPr>
        <w:t xml:space="preserve"> Жайылым айналымдарының қолайлы схемалары Үшқатты ауылы үшін қолайлы жайылым айналымдарының схемасы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қоршау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Үшқатты ауылында жайылымдарды басқару және оларды пайдалану жөніндегі 2024-2025 жылдарға арналған жоспарға 3 – қосымша</w:t>
            </w:r>
          </w:p>
        </w:tc>
      </w:tr>
    </w:tbl>
    <w:p>
      <w:pPr>
        <w:spacing w:after="0"/>
        <w:ind w:left="0"/>
        <w:jc w:val="left"/>
      </w:pPr>
      <w:r>
        <w:rPr>
          <w:rFonts w:ascii="Times New Roman"/>
          <w:b/>
          <w:i w:val="false"/>
          <w:color w:val="000000"/>
        </w:rPr>
        <w:t xml:space="preserve"> Жайылымдардың сыртқы және ішкі шекаралары мен алаңдары көрсетілген карта, оның ішінде маусымдық, жайылымдық инфрақұрылым объектілері</w:t>
      </w:r>
    </w:p>
    <w:p>
      <w:pPr>
        <w:spacing w:after="0"/>
        <w:ind w:left="0"/>
        <w:jc w:val="left"/>
      </w:pPr>
      <w:r>
        <w:br/>
      </w:r>
    </w:p>
    <w:p>
      <w:pPr>
        <w:spacing w:after="0"/>
        <w:ind w:left="0"/>
        <w:jc w:val="both"/>
      </w:pPr>
      <w:r>
        <w:drawing>
          <wp:inline distT="0" distB="0" distL="0" distR="0">
            <wp:extent cx="7810500" cy="899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899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Үшқатты ауылдық округінде жайылымдарды басқару және оларды пайдалану жөніндегі 2024-2025 жылдарға арналған жоспарға 4 –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both"/>
      </w:pPr>
      <w:r>
        <w:rPr>
          <w:rFonts w:ascii="Times New Roman"/>
          <w:b w:val="false"/>
          <w:i w:val="false"/>
          <w:color w:val="000000"/>
          <w:sz w:val="28"/>
        </w:rPr>
        <w:t xml:space="preserve">
      Бір ауыл шаруашылығы жануарына су тұтынудың орташа тәуліктік нормасы Қазақстан Республикасы Премьер-Министрінің орынбасары – Қазақстан Республикасының Ауыл шаруашылығы министрінің 2016 жылғы 30 желтоқсандағы № 545 </w:t>
      </w:r>
      <w:r>
        <w:rPr>
          <w:rFonts w:ascii="Times New Roman"/>
          <w:b w:val="false"/>
          <w:i w:val="false"/>
          <w:color w:val="000000"/>
          <w:sz w:val="28"/>
        </w:rPr>
        <w:t>бұйрығымен</w:t>
      </w:r>
      <w:r>
        <w:rPr>
          <w:rFonts w:ascii="Times New Roman"/>
          <w:b w:val="false"/>
          <w:i w:val="false"/>
          <w:color w:val="000000"/>
          <w:sz w:val="28"/>
        </w:rPr>
        <w:t xml:space="preserve"> бекітілген "Су тұтынудың және су бұрудың үлестік нормаларын әзірлеу жөніндегі әдістемеге" сәйкес (Нормативтік құқықтық актілерді мемлекеттік тіркеу тізілімінде № 14827 болып тіркелген) анықталады. </w:t>
      </w:r>
    </w:p>
    <w:p>
      <w:pPr>
        <w:spacing w:after="0"/>
        <w:ind w:left="0"/>
        <w:jc w:val="both"/>
      </w:pPr>
      <w:r>
        <w:rPr>
          <w:rFonts w:ascii="Times New Roman"/>
          <w:b w:val="false"/>
          <w:i w:val="false"/>
          <w:color w:val="000000"/>
          <w:sz w:val="28"/>
        </w:rPr>
        <w:t>
      Үшқатты ауылдық округі аумағында суару немесе суландыру каналдары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31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731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Үшқатты ауылында 2024-2025 жылдарға арналған жайылымдарды және оларды пайдалану басқару жөніндегі жоспарға 5-қосымша</w:t>
            </w:r>
          </w:p>
        </w:tc>
      </w:tr>
    </w:tbl>
    <w:p>
      <w:pPr>
        <w:spacing w:after="0"/>
        <w:ind w:left="0"/>
        <w:jc w:val="left"/>
      </w:pPr>
      <w:r>
        <w:rPr>
          <w:rFonts w:ascii="Times New Roman"/>
          <w:b/>
          <w:i w:val="false"/>
          <w:color w:val="000000"/>
        </w:rPr>
        <w:t xml:space="preserve"> Ауыл шаруашылығы жануарларын жаю мен қозғалудың маусымдық бағыттарын белгілейтін жайылымдарды пайдалану жөніндегі күнтізбелік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2024-2025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Үшқатты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