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cd46" w14:textId="ae3c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2024–2026 жылдарға арналған Жабасақ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16 қаңтардағы № 162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Жабасақ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37106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58860,8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- 21754,8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21754,8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21754,8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"2024-2026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2024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Жабасақ ауылдық округінің бюджетіне аудандық бюджеттен берілген 7904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Жабасақ ауылдық округінің бюджетіне аудандық бюджеттен 0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Жабасақ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Жабасақ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162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Жабасақ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қантардағы № 162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Жабасақ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