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7bc7" w14:textId="8357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Ақтөбе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2024 жылғы 19 желтоқсандағы № 238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Ақтөбе қалалық мәслихатының 04.07.2025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155 015 831,2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117 963 171,2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614 201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7 511 485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28 926 974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178 769 281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1 736 799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2 303 411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566 612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114 475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114 475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- 25 604 723,8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25 604 723,8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2 303 411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7 222 563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30 523 875,8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Ақтөбе қалалық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1-тармағының 1), 2) тармақшаларда қаралғандарды қоспағанда, түсімдер Ақтөбе қаласының бюджеті кірісіне толық есептелсін.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Ақтөбе облыстық мәслихатының "2025-2027 жылдарға арналған облыстық бюджет туралы" шешімімен салықтар түсімдерінің жалпы сомасы Ақтөбе қаласына мынадай мөлшерде бөлінуі белгіленгені еске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салынатын табыстардан ұсталатын жеке табыс салығы бойынша 34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33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мұнай секторы ұйымдарынан түсетін түсімдерді қоспағанда, заңды тұлғалардан алынатын корпоративтік табыс салығы бойынша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табыстардан ұсталатын жеке табыс салығы бойынша, төлем көзінен салық салынбайтын шетелдік азаматтар табыстарынан ұсталатын жеке табыс салығы бойынша түсімдер Ақтөбе қаласының бюджетіне толығымен есептеледі.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"2025 - 2027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62 771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46 228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Ақтөбе қаласының бюджетіне республикалық бюджеттен нысаналы трансферттер мен бюджеттік кредиттер түскені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 жылға арналған Ақтөбе қаласының бюджетіне облыстық бюджеттен нысаналы трансферттер мен бюджеттік кредиттер түскені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Ақтөбе қаласының жергілікті атқарушы органының 2025 жылға арналған резерві 1 797 964 мың теңге сомасында бекітілсін.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Ақтөбе қалалық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155 015 831,2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117 963 171,2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69 367 003,6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31 434 685,6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18 242 200,6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15 985 970,6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28 926 974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28 926 974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28 926 974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178 769 281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5 507 690,3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845 832,9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2 481 375,2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11 965 106,6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8 816 464,8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8 631 218,7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49 986 567,2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14 821 140,8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14 402 786,4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4 780 292,9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6 259 021,1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3 363 472,4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11 409 310,5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2 716 705,6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7 201 622,7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9 316 023,5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8 651 324,8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632 068,8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14 440 092,4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7 775 441,9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2 650 122,2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5 125 319,7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6 664 650,5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5 001 722,7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1 639 235,4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3 883 371,3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33 019 246,7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30 104 446,6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14 181 856,1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6 634 548,9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18 044 302,3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18 044 302,3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18 044 302,3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8 088 027,9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8 011 973,6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8 011 973,6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8 011 973,6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44 273 009,8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44 273 009,8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44 273 009,8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-25 604 723,8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25 604 723,8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135 358 563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101 252 655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57 969 399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19 919 493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19 919 493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19 919 493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122 589 860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-13 344 895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120 239 593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103 673 686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59 487 766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11 944 978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10 964 597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120 113 384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696 391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Ақтөбе қалалық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10 248 422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қаржыландырылатын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3 239 468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берілетін нысаналы трансферттер мен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- Ақтөбе облысы Ақтөбе қалалық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20 981 963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8 177 301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5 588 515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12 804 662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5 291 290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7 513 372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5 676 642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