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0698c" w14:textId="08069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облысында 2024 жылғы III тоқсанға арналған әлеуметтік маңызы бар азық-түлік тауарларына бөлшек сауда бағаларының шекті мәндерін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әкімдігінің 2024 жылғы 27 тамыздағы № 248 қаулысы. Мерзімі өткендіктен қолданыс тоқтатылды</w:t>
      </w:r>
    </w:p>
    <w:p>
      <w:pPr>
        <w:spacing w:after="0"/>
        <w:ind w:left="0"/>
        <w:jc w:val="both"/>
      </w:pPr>
      <w:bookmarkStart w:name="z2" w:id="0"/>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"Әлеуметтік маңызы бар азық-түлік тауарларына бөлшек сауда бағаларының шекті мәндерін және оларға бөлшек сауда бағаларының шекті рұқсат етілген мөлшерін белгілеу қағидаларын бекіту туралы" Қазақстан Республикасы Ұлттық экономика министрінің міндетін атқарушының 2015 жылғы 30 наурыздағы № 282 (Нормативтік құқықтық актілерді мемлекеттік тіркеу тізілімінде № 11245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Ақтөбе облысында 2024 жылғы III тоқсанға арналған әлеуметтік маңызы бар азық-түлік тауарларына бөлшек сауда бағаларының шекті мәндері бекітілсін.</w:t>
      </w:r>
    </w:p>
    <w:bookmarkEnd w:id="1"/>
    <w:bookmarkStart w:name="z4" w:id="2"/>
    <w:p>
      <w:pPr>
        <w:spacing w:after="0"/>
        <w:ind w:left="0"/>
        <w:jc w:val="both"/>
      </w:pPr>
      <w:r>
        <w:rPr>
          <w:rFonts w:ascii="Times New Roman"/>
          <w:b w:val="false"/>
          <w:i w:val="false"/>
          <w:color w:val="000000"/>
          <w:sz w:val="28"/>
        </w:rPr>
        <w:t>
      2. "Ақтөбе облысының кәсіпкерлік баскармасы" мемлекеттік мекемесі заңнамада белгіленген тәртіппен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2"/>
    <w:bookmarkStart w:name="z5" w:id="3"/>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3"/>
    <w:bookmarkStart w:name="z6" w:id="4"/>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Лауазымы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Аты-жөні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p>
      <w:pPr>
        <w:spacing w:after="0"/>
        <w:ind w:left="0"/>
        <w:jc w:val="left"/>
      </w:pPr>
      <w:r>
        <w:rPr>
          <w:rFonts w:ascii="Times New Roman"/>
          <w:b/>
          <w:i w:val="false"/>
          <w:color w:val="000000"/>
        </w:rPr>
        <w:t xml:space="preserve"> Ақтөбе облысында 2024 жылғы III тоқсанға арналған әлеуметтік маңызы бар азық-түлік тауарларына бөлшек сауда бағаларының шекті мәндері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сортты бидай ұны,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сортты ұннан жасалған бидай наны (пішінді),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Рожки (өлшеніп салынатын),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күріш (домалақ дәнді, өлшеніп салынатын),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жармасы (дән, өлшеніп салынатын),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майы,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(тұздалмаған, майлылығы кемінде 72,5% толықтырғыштар және өсімдік майлары жоқ),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еті (сүйекті жауырын-төс бөлігі),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еті (сан сүйек және іргелес жұмсақ еті бар сан жілік),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сүт, майлылығы 2,5%, жұмсақ қаптамада,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майлылығы 2,5%, жұмсақ қаптамада,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майлылығы 5-9%,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қауданды қырыққабат,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қант - құмшекер,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жұмыртқасы (I санатты), 10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 тұзы ("Экстра" - дан басқа),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