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9365" w14:textId="ec99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Успеноюрьев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8С-34/4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Успеноюрьев ауылдық округінің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223481,2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202986,8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227501,1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4019,9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8С-38/8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27416,0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Успеноюрьев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8С-38/8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Успеноюрьев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Успеноюрьев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 ауылдық округінің бюджетіне 2025 жылға арналған жоғары тұрған бюджеттерден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жалақыларына ынталандыру үстемеақылары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Парус-Каз бағдарламасының "Бухгалтерлік есеп" модуліне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