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7f4e" w14:textId="5a27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Атамекен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8С-26/16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29.10.2025 </w:t>
      </w:r>
      <w:r>
        <w:rPr>
          <w:rFonts w:ascii="Times New Roman"/>
          <w:b w:val="false"/>
          <w:i w:val="false"/>
          <w:color w:val="ff0000"/>
          <w:sz w:val="28"/>
        </w:rPr>
        <w:t>№ 8С-36/10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Атамекен ауылдық округінің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89949,0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90105,0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8С-39/31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аудандық бюджеттен 24327,0 мың теңге сомасында берілетін субвенция көзделгені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тұрған бюджеттерден нысаналы трансферттер көзделгені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8С-39/31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тұрган органдарынан түсенін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 сышең берінде ауылдық елдімекен дердеәлеуметтік және инженерлік инфрақұрылым бойынша іс-шараларды іскеасыру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Атамекен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бюджетіне жоғары тұрған бюджеттерден берілетін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қаржыландырылатын ұйымдар қызметкерлерінің лауазымдық айлықақыларына ынталандырушы үстемеақылар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Парус-Каз бағдарламасының "Бухгалтерлік есеп" модуліне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