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80cb" w14:textId="e1f8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Кенесары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8С-26/15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Ескерту. Кіріспе жаңа редакцияда - Ақмола облысы Бурабай аудандық мәслихатының 29.10.2025 </w:t>
      </w:r>
      <w:r>
        <w:rPr>
          <w:rFonts w:ascii="Times New Roman"/>
          <w:b w:val="false"/>
          <w:i w:val="false"/>
          <w:color w:val="ff0000"/>
          <w:sz w:val="28"/>
        </w:rPr>
        <w:t>№ 8С-36/9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Кенесары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68595,3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74994,1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6398,8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8С-38/6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бюджетте 19619,0 мың теңге сомасында аудандық бюджеттен берілетін субвенция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Кенесары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8С-38/6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Кенесары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Кенесары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бюджетіне 2025 жылға арналған жоғары тұрған бюджеттерден берілетін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көшелерін жарықтандыруға ағымдағы жөндеу жұмыстары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