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a9e4" w14:textId="356a9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Бурабай ауданының Қатаркөл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2024 жылғы 26 желтоқсандағы № 8С-26/14 шешімі.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Бурабай аудандық мәслихатының 29.10.2025 </w:t>
      </w:r>
      <w:r>
        <w:rPr>
          <w:rFonts w:ascii="Times New Roman"/>
          <w:b w:val="false"/>
          <w:i w:val="false"/>
          <w:color w:val="ff0000"/>
          <w:sz w:val="28"/>
        </w:rPr>
        <w:t>№ 8С-36/8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Бурабай ауданының Қатаркөл ауылдық округінің бюджеті,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408233,1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59954,5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1286,0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–2479,5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трансферттерден түсетін түсімдер –344513,1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423453,8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-15220,7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15220,7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Ақмола облысы Бурабай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8С-38/5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Щучинск қаласының, Бурабай кентінің және ауылдық округтердің бюджеттеріне кірістерді бөлу нормативтері мынадай мөлшерде ескерілді: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Щучинск қаласының, Бурабай кентінің және ауылдық округтердің бюджеттеріне төлем көзінен салық салынбайтын табыстардан алынатын жеке табыс салығы бойынша – 100 %.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ауылдық бюджетте 17877,0 мың теңге сомасында аудандық бюджеттен берілетін субвенция қарастырылғаны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2025 жылға арналған ауылдық бюджеттің түсімдерінің құрамында жоғары тұрған бюджеттерден нысаналы трансферттер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қарастырылғаны ескерілсін.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бюджеттен қаржыландырылатын ұйымдар жұмыскерлерінің лауазымдық айлықақыларына жергілікті бюджет қаражаты есебінен барлық санаттағы жүргізушілерге 70 % және қалған жұмыскерлерге 30 % мөлшерінде ынталандыру үстемеақылары қарастырылсын.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шешiм 2025 жылдың 1 қаңтардан бастап қолданысқа енгізіледі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Қатаркөл ауылдық округінің бюджеті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Ақмола облысы Бурабай аудандық мәслихатының 05.12.2025 </w:t>
      </w:r>
      <w:r>
        <w:rPr>
          <w:rFonts w:ascii="Times New Roman"/>
          <w:b w:val="false"/>
          <w:i w:val="false"/>
          <w:color w:val="ff0000"/>
          <w:sz w:val="28"/>
        </w:rPr>
        <w:t>№ 8С-38/5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және материалдық емес учаскелерді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423453,8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338197,6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-15220,7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15220,7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Қатаркөл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Қатаркөл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құралдарына салынатын салық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төлемақы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берілетін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Қатаркөл ауылдық округінің бюджетіне 2025 жылға арналған жоғары тұрған бюджеттерден берілетін нысаналы трансферттер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нысаналы ағымдағы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қалалар) бюджеттен берілетін трансферттер есебінен: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93021,0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облысы, Бурабай ауданы, Қатаркөл ауылы, Ленин көшесі, 32 мекен- жайындағы спортзал ғимаратын күрделі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