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1167" w14:textId="9ca1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Златополье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10.09.2025 </w:t>
      </w:r>
      <w:r>
        <w:rPr>
          <w:rFonts w:ascii="Times New Roman"/>
          <w:b w:val="false"/>
          <w:i w:val="false"/>
          <w:color w:val="000000"/>
          <w:sz w:val="28"/>
        </w:rPr>
        <w:t>№ 8С-35/4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Златополье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118996,4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100521,4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119899,4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903,0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8С-39/30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- 100 %.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27661,0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Златополье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8С-39/30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2026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2027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жоғары тұрған бюджеттерден Златополье ауылдық округінің бюджетіне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айлықақыларына ынталандырушы үстемеақылар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 Зеленая, Новостройка, Центральная көшелерінің жарықтандыруын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