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6089" w14:textId="cd46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Бурабай ауданының Веденов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2024 жылғы 26 желтоқсандағы № 8С-26/11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Бурабай аудандық мәслихатының 29.10.2025 </w:t>
      </w:r>
      <w:r>
        <w:rPr>
          <w:rFonts w:ascii="Times New Roman"/>
          <w:b w:val="false"/>
          <w:i w:val="false"/>
          <w:color w:val="ff0000"/>
          <w:sz w:val="28"/>
        </w:rPr>
        <w:t>№ 8С-36/5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Бурабай ауданының Веденов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98439,5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6632,7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91440,5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99721,0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1281,5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8С-39/28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Щучинск қаласының, Бурабай кентінің және ауылдық округтердің бюджеттеріне кірістерді бөлу нормативтері мынадай мөлшерде ескерілді: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Щучинск қаласының, Бурабай кентінің және ауылдық округтердің бюджеттеріне төлем көзінен салық салынбайтын табыстардан алынатын жеке табыс салығы бойынша – 100 %.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бюджетте 32904,0 мың теңге сомасында аудандық бюджеттен берілетін субвенция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ауылдық бюджеттің түсімдерінің құрамында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70 % және қалған жұмыскерлерге 30 % мөлшерінде ынталандыру үстемеақылары қарастырылсын.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шешiм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 ауылдық округінің 2025 жылға арналған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8С-39/28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ІІ.Шығындар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 ауылдық округінің 2026 жылға арналған бюджеті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Бурабай аудандық мәслихатының 28.03.2025 </w:t>
      </w:r>
      <w:r>
        <w:rPr>
          <w:rFonts w:ascii="Times New Roman"/>
          <w:b w:val="false"/>
          <w:i w:val="false"/>
          <w:color w:val="ff0000"/>
          <w:sz w:val="28"/>
        </w:rPr>
        <w:t>№ 8С-28/6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ІІ.Шығындар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 ауылдық округінің 2027 жылға арналған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Бурабай аудандық мәслихатының 28.03.2025 </w:t>
      </w:r>
      <w:r>
        <w:rPr>
          <w:rFonts w:ascii="Times New Roman"/>
          <w:b w:val="false"/>
          <w:i w:val="false"/>
          <w:color w:val="ff0000"/>
          <w:sz w:val="28"/>
        </w:rPr>
        <w:t>№ 8С-28/6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ІІ.Шығындар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 ауылдық округінің бюджетіне 2025 жылға арналған жоғары тұрған бюджеттерден берілетін нысаналы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 трансферттері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қаржыландырылатын ұйымдар қызметкерлерінің лауазымдық айлықақыларына ынталандырушы үстемеақылар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Парус-Каз бағдарламасының "Бухгалтерлік есеп" модуліне қызмет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Қарабұлақ ауылында көпфункционалды алаң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