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dd4a" w14:textId="eddd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Щучинск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8С-33/2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Щучинск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2996722,3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2100948,1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95456,3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799377,9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3057767,0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61044,7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8С-39/25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- 100 %.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қалалық бюджетте 341211,0 мың теңге сомасында аудандық бюджеттен берілетін субвенция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қалалық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8С-39/25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ұйымдастыратын және мемлекеттік бюджеттен қаржыландырылатын мемлекеттік сатып алудан түскен қаражаттың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ұйымдастыратын және мемлекеттік бюджеттен қаржыландырылатын мемлекеттік сатып алудан түскен қаражаттың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Щучинск қаласының бюджеті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Щучинск қаласының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Бурабай аудандық мәслихатының 28.03.2025 </w:t>
      </w:r>
      <w:r>
        <w:rPr>
          <w:rFonts w:ascii="Times New Roman"/>
          <w:b w:val="false"/>
          <w:i w:val="false"/>
          <w:color w:val="ff0000"/>
          <w:sz w:val="28"/>
        </w:rPr>
        <w:t>№ 8С-28/3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Щучинск қаласының бюджетіне берілетін нысаналы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қаржыландырылатын ұйымдар қызметкерлерінің лауазымдық айлықақыларына ынталандыру үстеме ақылары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