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db586" w14:textId="01db5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Бурабай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кент, ауылдық округтер әкімдері аппараттарының мемлекеттік қызметшілеріне әлеуметтік қолдау шараларын ұсыну туралы</w:t>
      </w:r>
    </w:p>
    <w:p>
      <w:pPr>
        <w:spacing w:after="0"/>
        <w:ind w:left="0"/>
        <w:jc w:val="both"/>
      </w:pPr>
      <w:r>
        <w:rPr>
          <w:rFonts w:ascii="Times New Roman"/>
          <w:b w:val="false"/>
          <w:i w:val="false"/>
          <w:color w:val="000000"/>
          <w:sz w:val="28"/>
        </w:rPr>
        <w:t>Ақмола облысы Бурабай аудандық мәслихатының 2024 жылғы 28 қарашадағы № 8С-24/2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Қазақстан Республикасы Ұлттық экономика министрлігінің 2014 жылғы 6 қарашадағы № 72 "Ауылдық елді мекендерге жұмыс істеу және тұру үшін келген ауылдар, кенттер, ауылдық округтер әкімдері аппараттарының мемлекеттік қызметшілеріне, днсаулық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ережесі және мөлшерін айқындау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тіркелген № 9946),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Сұранысқа ие мамандықтар тізбесіне сәйкес Бурабай ауданының ауылдық елді мекендеріне жұмыс істеу және тұру үшін 2025 жылға келген, басшы лауазымдарды атқаратын "Б" корпусының мемлекеттік әкімшілік қызметшілерін қоспағанда, денсаулық сақтау, білім беру, әлеуметтік қамсыздандыру, мәдениет, спорт және агроөнеркәсіптік кешен саласындағы мамандарға, кент, ауылдық округтер әкімдері аппараттарының мемлекеттік қызметшілеріне берілсін: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екі мың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М.Нұрпанова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