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e1cd" w14:textId="788e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кенттердің, ауылдық округтердің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2024 жылғы 25 желтоқсандағы № 8С-32/2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85-бабының 3-тармағына, 91-бабының 3-тармағына, "Қазақстан Республикасындағы жергілікті мемлекеттік басқару және өзін-өзі басқару туралы" Қазақстан Республикасы Заңының 6-бабының 2-7-тармағына сәйкес Шортанды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Шортанды аудандық мәслихатының 22.04.2025 </w:t>
      </w:r>
      <w:r>
        <w:rPr>
          <w:rFonts w:ascii="Times New Roman"/>
          <w:b w:val="false"/>
          <w:i w:val="false"/>
          <w:color w:val="000000"/>
          <w:sz w:val="28"/>
        </w:rPr>
        <w:t>№ 8С-36/2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Шортанды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231 898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150 118,2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24 751,9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235 748,1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(-3 850,1)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3 850,1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Ақмола облысы Шортанды аудандық мәслихатының 22.04.2025 </w:t>
      </w:r>
      <w:r>
        <w:rPr>
          <w:rFonts w:ascii="Times New Roman"/>
          <w:b w:val="false"/>
          <w:i w:val="false"/>
          <w:color w:val="000000"/>
          <w:sz w:val="28"/>
        </w:rPr>
        <w:t>№ 8С-36/2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12.09.2025 </w:t>
      </w:r>
      <w:r>
        <w:rPr>
          <w:rFonts w:ascii="Times New Roman"/>
          <w:b w:val="false"/>
          <w:i w:val="false"/>
          <w:color w:val="000000"/>
          <w:sz w:val="28"/>
        </w:rPr>
        <w:t>№ 8С-42/2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02.12.2025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Жолымбет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125 350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199 010,3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(-73 660,3)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73 660,3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Ақмола облысы Шортанды аудандық мәслихатының 22.04.2025 </w:t>
      </w:r>
      <w:r>
        <w:rPr>
          <w:rFonts w:ascii="Times New Roman"/>
          <w:b w:val="false"/>
          <w:i w:val="false"/>
          <w:color w:val="000000"/>
          <w:sz w:val="28"/>
        </w:rPr>
        <w:t>№ 8С-36/2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12.09.2025 </w:t>
      </w:r>
      <w:r>
        <w:rPr>
          <w:rFonts w:ascii="Times New Roman"/>
          <w:b w:val="false"/>
          <w:i w:val="false"/>
          <w:color w:val="000000"/>
          <w:sz w:val="28"/>
        </w:rPr>
        <w:t>№ 8С-42/2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02.12.2025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Дамса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254 447,2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66 487,4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67 930,9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120 028,9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269 447,8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(-15 000,6)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15 000,6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Ақмола облысы Шортанды аудандық мәслихатының 22.04.2025 </w:t>
      </w:r>
      <w:r>
        <w:rPr>
          <w:rFonts w:ascii="Times New Roman"/>
          <w:b w:val="false"/>
          <w:i w:val="false"/>
          <w:color w:val="000000"/>
          <w:sz w:val="28"/>
        </w:rPr>
        <w:t>№ 8С-36/2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12.09.2025 </w:t>
      </w:r>
      <w:r>
        <w:rPr>
          <w:rFonts w:ascii="Times New Roman"/>
          <w:b w:val="false"/>
          <w:i w:val="false"/>
          <w:color w:val="000000"/>
          <w:sz w:val="28"/>
        </w:rPr>
        <w:t>№ 8С-42/2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02.12.2025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Новокубанка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53 248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31 248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53 880,5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(-632,5)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632,5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Ақмола облысы Шортанды аудандық мәслихатының 22.04.2025 </w:t>
      </w:r>
      <w:r>
        <w:rPr>
          <w:rFonts w:ascii="Times New Roman"/>
          <w:b w:val="false"/>
          <w:i w:val="false"/>
          <w:color w:val="000000"/>
          <w:sz w:val="28"/>
        </w:rPr>
        <w:t>№ 8С-36/2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02.12.2025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Бозайғыр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129 474,9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51 397,5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6 798,3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71 279,1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134 324,4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(-4 849,5)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4 849,5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Ақмола облысы Шортанды аудандық мәслихатының 22.04.2025 </w:t>
      </w:r>
      <w:r>
        <w:rPr>
          <w:rFonts w:ascii="Times New Roman"/>
          <w:b w:val="false"/>
          <w:i w:val="false"/>
          <w:color w:val="000000"/>
          <w:sz w:val="28"/>
        </w:rPr>
        <w:t>№ 8С-36/2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12.09.2025 </w:t>
      </w:r>
      <w:r>
        <w:rPr>
          <w:rFonts w:ascii="Times New Roman"/>
          <w:b w:val="false"/>
          <w:i w:val="false"/>
          <w:color w:val="000000"/>
          <w:sz w:val="28"/>
        </w:rPr>
        <w:t>№ 8С-42/2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02.12.2025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2025-2027 жылдарға арналған Бектау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41 207,2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10 861,9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3 245,7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27 099,6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63 384,2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(-22 177)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22 177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Ақмола облысы Шортанды аудандық мәслихатының 22.04.2025 </w:t>
      </w:r>
      <w:r>
        <w:rPr>
          <w:rFonts w:ascii="Times New Roman"/>
          <w:b w:val="false"/>
          <w:i w:val="false"/>
          <w:color w:val="000000"/>
          <w:sz w:val="28"/>
        </w:rPr>
        <w:t>№ 8С-36/2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12.09.2025 </w:t>
      </w:r>
      <w:r>
        <w:rPr>
          <w:rFonts w:ascii="Times New Roman"/>
          <w:b w:val="false"/>
          <w:i w:val="false"/>
          <w:color w:val="000000"/>
          <w:sz w:val="28"/>
        </w:rPr>
        <w:t>№ 8С-42/2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02.12.2025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Петровка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121 760,4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104 260,4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121 760,4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бюджет тапшылығын қаржыландыру (профицитін пайдалану)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Ақмола облысы Шортанды аудандық мәслихатының 12.09.2025 </w:t>
      </w:r>
      <w:r>
        <w:rPr>
          <w:rFonts w:ascii="Times New Roman"/>
          <w:b w:val="false"/>
          <w:i w:val="false"/>
          <w:color w:val="000000"/>
          <w:sz w:val="28"/>
        </w:rPr>
        <w:t>№ 8С-42/2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02.12.2025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2025-2027 жылдарға арналған Андреевка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33 022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(-3 200)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3 200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Ақмола облысы Шортанды аудандық мәслихатының 22.04.2025 </w:t>
      </w:r>
      <w:r>
        <w:rPr>
          <w:rFonts w:ascii="Times New Roman"/>
          <w:b w:val="false"/>
          <w:i w:val="false"/>
          <w:color w:val="000000"/>
          <w:sz w:val="28"/>
        </w:rPr>
        <w:t>№ 8С-36/2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02.12.2025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Раевка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80 093,9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73 644,9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81 094,8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(-1 000,9)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1 000,9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Ақмола облысы Шортанды аудандық мәслихатының 22.04.2025 </w:t>
      </w:r>
      <w:r>
        <w:rPr>
          <w:rFonts w:ascii="Times New Roman"/>
          <w:b w:val="false"/>
          <w:i w:val="false"/>
          <w:color w:val="000000"/>
          <w:sz w:val="28"/>
        </w:rPr>
        <w:t>№ 8С-36/2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12.09.2025 </w:t>
      </w:r>
      <w:r>
        <w:rPr>
          <w:rFonts w:ascii="Times New Roman"/>
          <w:b w:val="false"/>
          <w:i w:val="false"/>
          <w:color w:val="000000"/>
          <w:sz w:val="28"/>
        </w:rPr>
        <w:t>№ 8С-42/2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02.12.2025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2025-2027 жылдарға арналған Пригородный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62 901,8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52 401,8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64 054,1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(-1 152,3)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1 152,3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өзгерістер енгізілді - Ақмола облысы Шортанды аудандық мәслихатының 22.04.2025 </w:t>
      </w:r>
      <w:r>
        <w:rPr>
          <w:rFonts w:ascii="Times New Roman"/>
          <w:b w:val="false"/>
          <w:i w:val="false"/>
          <w:color w:val="000000"/>
          <w:sz w:val="28"/>
        </w:rPr>
        <w:t>№ 8С-36/2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12.09.2025 </w:t>
      </w:r>
      <w:r>
        <w:rPr>
          <w:rFonts w:ascii="Times New Roman"/>
          <w:b w:val="false"/>
          <w:i w:val="false"/>
          <w:color w:val="000000"/>
          <w:sz w:val="28"/>
        </w:rPr>
        <w:t>№ 8С-42/2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02.12.2025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2025-2027 жылдарға арналған Новоселовка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57 266,7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6 878,7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59 222,7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(-1 956)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1 956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11-тармаққа өзгерістер енгізілді - Ақмола облысы Шортанды аудандық мәслихатының 22.04.2025 </w:t>
      </w:r>
      <w:r>
        <w:rPr>
          <w:rFonts w:ascii="Times New Roman"/>
          <w:b w:val="false"/>
          <w:i w:val="false"/>
          <w:color w:val="000000"/>
          <w:sz w:val="28"/>
        </w:rPr>
        <w:t>№ 8С-36/2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12.09.2025 </w:t>
      </w:r>
      <w:r>
        <w:rPr>
          <w:rFonts w:ascii="Times New Roman"/>
          <w:b w:val="false"/>
          <w:i w:val="false"/>
          <w:color w:val="000000"/>
          <w:sz w:val="28"/>
        </w:rPr>
        <w:t>№ 8С-42/2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02.12.2025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 жылға арналған ауылдық округтердің бюджеттеріне аудандық бюджеттен берілетін 105 500 мың теңге сомасындағы бюджеттік субвенциялар көлемдері есепке алынсын, оның ішінде: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Новокубанка ауылдық округі – 15 000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Бектау ауылдық округі – 19 000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Бозайғыр ауылдық округі – 4 500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Петровка ауылдық округі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Андреевка ауылдық округі – 12 000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Раевка ауылдық округі – 16 000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ауылдық округі – 18 000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Новоселовка ауылдық округі – 11 000 мың теңге.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2025 жылға арналған кенттердің, ауылдық округтердің бюджеттерінде республикалық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34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есепке алынсын.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2025 жылға арналған кенттердің, ауылдық округтердің бюджеттерінде жергілікті бюджет қаражаты есебінен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35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есепке алынсын.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Шортанды кентінің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Шортанды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Шортанды кентінің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Шортанды кентінің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Жолымбет кентінің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Шортанды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Жолымбет кентінің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Жолымбет кентінің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Дамса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Шортанды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Дамса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Дамса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Новокубанка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Шортанды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Новокубанка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Новокубанка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Бозайғыр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Шортанды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Бозайғыр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Бозайғыр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Бектау ауылдық округінің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Шортанды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Бектау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Бектау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Петровка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Шортанды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Петровка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Петровка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Андреевка ауылдық округінің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Шортанды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Андреевка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Андреевка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6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Раевка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Ақмола облысы Шортанды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6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Раевка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7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Раевка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Пригородный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Ақмола облысы Шортанды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7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Пригородный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bookmarkStart w:name="z7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Пригородный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7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Новоселовка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Ақмола облысы Шортанды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8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Новоселовка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8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Новоселовка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8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нысаналы трансферттер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bookmarkStart w:name="z8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жергілікті бюджет қаражаты есебінен нысаналы трансферттер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35-қосымша жаңа редакцияда - Ақмола облысы Шортанды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505573,7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автомобиль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округінің автомобиль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автомобиль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округінің автомобиль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кентінің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