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2719" w14:textId="7f82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Ақмола облысы Шортанды аудандық мәслихатының 2024 жылғы 24 желтоқсандағы № 8С-31/2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85 бабының </w:t>
      </w:r>
      <w:r>
        <w:rPr>
          <w:rFonts w:ascii="Times New Roman"/>
          <w:b w:val="false"/>
          <w:i w:val="false"/>
          <w:color w:val="000000"/>
          <w:sz w:val="28"/>
        </w:rPr>
        <w:t>2 тармағына</w:t>
      </w:r>
      <w:r>
        <w:rPr>
          <w:rFonts w:ascii="Times New Roman"/>
          <w:b w:val="false"/>
          <w:i w:val="false"/>
          <w:color w:val="000000"/>
          <w:sz w:val="28"/>
        </w:rPr>
        <w:t xml:space="preserve">, 91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Шортанды аудандық мәслихатының 11.09.2025 </w:t>
      </w:r>
      <w:r>
        <w:rPr>
          <w:rFonts w:ascii="Times New Roman"/>
          <w:b w:val="false"/>
          <w:i w:val="false"/>
          <w:color w:val="000000"/>
          <w:sz w:val="28"/>
        </w:rPr>
        <w:t>№ 8С-41/2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p>
      <w:pPr>
        <w:spacing w:after="0"/>
        <w:ind w:left="0"/>
        <w:jc w:val="both"/>
      </w:pPr>
      <w:r>
        <w:rPr>
          <w:rFonts w:ascii="Times New Roman"/>
          <w:b w:val="false"/>
          <w:i w:val="false"/>
          <w:color w:val="000000"/>
          <w:sz w:val="28"/>
        </w:rPr>
        <w:t xml:space="preserve">
      1) кірістер – 6 133 798,4 мың теңге, оның ішінде: </w:t>
      </w:r>
    </w:p>
    <w:p>
      <w:pPr>
        <w:spacing w:after="0"/>
        <w:ind w:left="0"/>
        <w:jc w:val="both"/>
      </w:pPr>
      <w:r>
        <w:rPr>
          <w:rFonts w:ascii="Times New Roman"/>
          <w:b w:val="false"/>
          <w:i w:val="false"/>
          <w:color w:val="000000"/>
          <w:sz w:val="28"/>
        </w:rPr>
        <w:t>
      салықтық түсімдер – 2 469 772,1 мың теңге;</w:t>
      </w:r>
    </w:p>
    <w:p>
      <w:pPr>
        <w:spacing w:after="0"/>
        <w:ind w:left="0"/>
        <w:jc w:val="both"/>
      </w:pPr>
      <w:r>
        <w:rPr>
          <w:rFonts w:ascii="Times New Roman"/>
          <w:b w:val="false"/>
          <w:i w:val="false"/>
          <w:color w:val="000000"/>
          <w:sz w:val="28"/>
        </w:rPr>
        <w:t>
      салықтық емес түсімдер – 14 242,8 мың теңге;</w:t>
      </w:r>
    </w:p>
    <w:p>
      <w:pPr>
        <w:spacing w:after="0"/>
        <w:ind w:left="0"/>
        <w:jc w:val="both"/>
      </w:pPr>
      <w:r>
        <w:rPr>
          <w:rFonts w:ascii="Times New Roman"/>
          <w:b w:val="false"/>
          <w:i w:val="false"/>
          <w:color w:val="000000"/>
          <w:sz w:val="28"/>
        </w:rPr>
        <w:t>
      негізгі капиталды сатудан түсетін түсімдер – 12 337,7 мың теңге;</w:t>
      </w:r>
    </w:p>
    <w:p>
      <w:pPr>
        <w:spacing w:after="0"/>
        <w:ind w:left="0"/>
        <w:jc w:val="both"/>
      </w:pPr>
      <w:r>
        <w:rPr>
          <w:rFonts w:ascii="Times New Roman"/>
          <w:b w:val="false"/>
          <w:i w:val="false"/>
          <w:color w:val="000000"/>
          <w:sz w:val="28"/>
        </w:rPr>
        <w:t>
      трансферттер түсімі – 3 637 445,8 мың теңге;</w:t>
      </w:r>
    </w:p>
    <w:p>
      <w:pPr>
        <w:spacing w:after="0"/>
        <w:ind w:left="0"/>
        <w:jc w:val="both"/>
      </w:pPr>
      <w:r>
        <w:rPr>
          <w:rFonts w:ascii="Times New Roman"/>
          <w:b w:val="false"/>
          <w:i w:val="false"/>
          <w:color w:val="000000"/>
          <w:sz w:val="28"/>
        </w:rPr>
        <w:t>
      2) шығындар – 6 166 965,2 мың теңге;</w:t>
      </w:r>
    </w:p>
    <w:p>
      <w:pPr>
        <w:spacing w:after="0"/>
        <w:ind w:left="0"/>
        <w:jc w:val="both"/>
      </w:pPr>
      <w:r>
        <w:rPr>
          <w:rFonts w:ascii="Times New Roman"/>
          <w:b w:val="false"/>
          <w:i w:val="false"/>
          <w:color w:val="000000"/>
          <w:sz w:val="28"/>
        </w:rPr>
        <w:t>
      3) таза бюджеттік кредиттеу – (-119 259) мың теңге, оның ішінде:</w:t>
      </w:r>
    </w:p>
    <w:p>
      <w:pPr>
        <w:spacing w:after="0"/>
        <w:ind w:left="0"/>
        <w:jc w:val="both"/>
      </w:pPr>
      <w:r>
        <w:rPr>
          <w:rFonts w:ascii="Times New Roman"/>
          <w:b w:val="false"/>
          <w:i w:val="false"/>
          <w:color w:val="000000"/>
          <w:sz w:val="28"/>
        </w:rPr>
        <w:t>
      бюджеттік кредиттер – 35 388 мың теңге;</w:t>
      </w:r>
    </w:p>
    <w:p>
      <w:pPr>
        <w:spacing w:after="0"/>
        <w:ind w:left="0"/>
        <w:jc w:val="both"/>
      </w:pPr>
      <w:r>
        <w:rPr>
          <w:rFonts w:ascii="Times New Roman"/>
          <w:b w:val="false"/>
          <w:i w:val="false"/>
          <w:color w:val="000000"/>
          <w:sz w:val="28"/>
        </w:rPr>
        <w:t>
      бюджеттік кредиттерді өтеу – 154 647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86 092,2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(-86 092,2)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21.11.2025 </w:t>
      </w:r>
      <w:r>
        <w:rPr>
          <w:rFonts w:ascii="Times New Roman"/>
          <w:b w:val="false"/>
          <w:i w:val="false"/>
          <w:color w:val="ff0000"/>
          <w:sz w:val="28"/>
        </w:rPr>
        <w:t>№ 8С-44/2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аудандық бюджетте 164 684 мың теңге сомасында субвенция есепке алынсын.</w:t>
      </w:r>
    </w:p>
    <w:bookmarkEnd w:id="2"/>
    <w:bookmarkStart w:name="z4" w:id="3"/>
    <w:p>
      <w:pPr>
        <w:spacing w:after="0"/>
        <w:ind w:left="0"/>
        <w:jc w:val="both"/>
      </w:pPr>
      <w:r>
        <w:rPr>
          <w:rFonts w:ascii="Times New Roman"/>
          <w:b w:val="false"/>
          <w:i w:val="false"/>
          <w:color w:val="000000"/>
          <w:sz w:val="28"/>
        </w:rPr>
        <w:t>
      3. 2025 жылға арналған аудандық бюджетте ауылдық округтердің бюджеттеріне аудандық бюджеттен берілетін 105 500 мың теңге сомасындағы бюджеттік субвенциялар көлемдері көзделгені есепке алынсын, оның ішінде:</w:t>
      </w:r>
    </w:p>
    <w:bookmarkEnd w:id="3"/>
    <w:p>
      <w:pPr>
        <w:spacing w:after="0"/>
        <w:ind w:left="0"/>
        <w:jc w:val="both"/>
      </w:pPr>
      <w:r>
        <w:rPr>
          <w:rFonts w:ascii="Times New Roman"/>
          <w:b w:val="false"/>
          <w:i w:val="false"/>
          <w:color w:val="000000"/>
          <w:sz w:val="28"/>
        </w:rPr>
        <w:t>
      Новокубанка ауылдық округі – 15 000 мың теңге;</w:t>
      </w:r>
    </w:p>
    <w:p>
      <w:pPr>
        <w:spacing w:after="0"/>
        <w:ind w:left="0"/>
        <w:jc w:val="both"/>
      </w:pPr>
      <w:r>
        <w:rPr>
          <w:rFonts w:ascii="Times New Roman"/>
          <w:b w:val="false"/>
          <w:i w:val="false"/>
          <w:color w:val="000000"/>
          <w:sz w:val="28"/>
        </w:rPr>
        <w:t>
      Бектау ауылдық округі – 19 000 мың теңге;</w:t>
      </w:r>
    </w:p>
    <w:p>
      <w:pPr>
        <w:spacing w:after="0"/>
        <w:ind w:left="0"/>
        <w:jc w:val="both"/>
      </w:pPr>
      <w:r>
        <w:rPr>
          <w:rFonts w:ascii="Times New Roman"/>
          <w:b w:val="false"/>
          <w:i w:val="false"/>
          <w:color w:val="000000"/>
          <w:sz w:val="28"/>
        </w:rPr>
        <w:t>
      Бозайғыр ауылдық округі – 4 500 мың теңге;</w:t>
      </w:r>
    </w:p>
    <w:p>
      <w:pPr>
        <w:spacing w:after="0"/>
        <w:ind w:left="0"/>
        <w:jc w:val="both"/>
      </w:pPr>
      <w:r>
        <w:rPr>
          <w:rFonts w:ascii="Times New Roman"/>
          <w:b w:val="false"/>
          <w:i w:val="false"/>
          <w:color w:val="000000"/>
          <w:sz w:val="28"/>
        </w:rPr>
        <w:t>
      Петровка ауылдық округі – 10 000 мың теңге;</w:t>
      </w:r>
    </w:p>
    <w:p>
      <w:pPr>
        <w:spacing w:after="0"/>
        <w:ind w:left="0"/>
        <w:jc w:val="both"/>
      </w:pPr>
      <w:r>
        <w:rPr>
          <w:rFonts w:ascii="Times New Roman"/>
          <w:b w:val="false"/>
          <w:i w:val="false"/>
          <w:color w:val="000000"/>
          <w:sz w:val="28"/>
        </w:rPr>
        <w:t>
      Андреевка ауылдық округі – 12 000 мың теңге;</w:t>
      </w:r>
    </w:p>
    <w:p>
      <w:pPr>
        <w:spacing w:after="0"/>
        <w:ind w:left="0"/>
        <w:jc w:val="both"/>
      </w:pPr>
      <w:r>
        <w:rPr>
          <w:rFonts w:ascii="Times New Roman"/>
          <w:b w:val="false"/>
          <w:i w:val="false"/>
          <w:color w:val="000000"/>
          <w:sz w:val="28"/>
        </w:rPr>
        <w:t>
      Раевка ауылдық округі – 16 000 мың теңге;</w:t>
      </w:r>
    </w:p>
    <w:p>
      <w:pPr>
        <w:spacing w:after="0"/>
        <w:ind w:left="0"/>
        <w:jc w:val="both"/>
      </w:pPr>
      <w:r>
        <w:rPr>
          <w:rFonts w:ascii="Times New Roman"/>
          <w:b w:val="false"/>
          <w:i w:val="false"/>
          <w:color w:val="000000"/>
          <w:sz w:val="28"/>
        </w:rPr>
        <w:t>
      Пригородный ауылдық округі – 18 000 мың теңге;</w:t>
      </w:r>
    </w:p>
    <w:p>
      <w:pPr>
        <w:spacing w:after="0"/>
        <w:ind w:left="0"/>
        <w:jc w:val="both"/>
      </w:pPr>
      <w:r>
        <w:rPr>
          <w:rFonts w:ascii="Times New Roman"/>
          <w:b w:val="false"/>
          <w:i w:val="false"/>
          <w:color w:val="000000"/>
          <w:sz w:val="28"/>
        </w:rPr>
        <w:t>
      Новоселовка ауылдық округі – 11 000 мың теңге.</w:t>
      </w:r>
    </w:p>
    <w:bookmarkStart w:name="z5" w:id="4"/>
    <w:p>
      <w:pPr>
        <w:spacing w:after="0"/>
        <w:ind w:left="0"/>
        <w:jc w:val="both"/>
      </w:pPr>
      <w:r>
        <w:rPr>
          <w:rFonts w:ascii="Times New Roman"/>
          <w:b w:val="false"/>
          <w:i w:val="false"/>
          <w:color w:val="000000"/>
          <w:sz w:val="28"/>
        </w:rPr>
        <w:t>
      4. 2025 жылға арналған аудандық бюджетте мамандарды әлеуметтік қолдау шараларын іске асыру үшін республикалық бюджеттен 35 388 мың теңге сомасында бюджеттік кредиттер есепке алынсын.</w:t>
      </w:r>
    </w:p>
    <w:bookmarkEnd w:id="4"/>
    <w:bookmarkStart w:name="z6" w:id="5"/>
    <w:p>
      <w:pPr>
        <w:spacing w:after="0"/>
        <w:ind w:left="0"/>
        <w:jc w:val="both"/>
      </w:pPr>
      <w:r>
        <w:rPr>
          <w:rFonts w:ascii="Times New Roman"/>
          <w:b w:val="false"/>
          <w:i w:val="false"/>
          <w:color w:val="000000"/>
          <w:sz w:val="28"/>
        </w:rPr>
        <w:t>
      5. 2025 жылға арналған аудандық бюджетте мамандарды әлеуметтік қолдау шараларын іске асыру үшін бөлінген бюджеттік кредиттер бойынша негізгі қарызды өтеуге 92 647 мың теңге сомасында есепке алынсын.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Шортанды аудандық мәслихатының 20.06.2025 </w:t>
      </w:r>
      <w:r>
        <w:rPr>
          <w:rFonts w:ascii="Times New Roman"/>
          <w:b w:val="false"/>
          <w:i w:val="false"/>
          <w:color w:val="000000"/>
          <w:sz w:val="28"/>
        </w:rPr>
        <w:t>№ 8С-39/2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2025 жылға арналған аудандық бюджетте 62 000 мың теңге сомасында жұмыспен қамтудың 2020-2021 жылдарға арналған жол картасы шеңберінде инфрақұрылымдық жобаларды іске асыруға бөлінген бюджеттік кредиттер бойынша негізгі қарызды өтеу есепке алынсын.</w:t>
      </w:r>
    </w:p>
    <w:bookmarkEnd w:id="6"/>
    <w:bookmarkStart w:name="z8" w:id="7"/>
    <w:p>
      <w:pPr>
        <w:spacing w:after="0"/>
        <w:ind w:left="0"/>
        <w:jc w:val="both"/>
      </w:pPr>
      <w:r>
        <w:rPr>
          <w:rFonts w:ascii="Times New Roman"/>
          <w:b w:val="false"/>
          <w:i w:val="false"/>
          <w:color w:val="000000"/>
          <w:sz w:val="28"/>
        </w:rPr>
        <w:t>
      7. 2025 жылға арналған аудандық бюджетте мамандарды әлеуметтік қолдау шараларын іске асыру үшін республикалық бюджеттен бюджеттік кредиттер бойынша сыйақылар төлеу 140,3 мың теңге сомасында есепке алынсын.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Шортанды аудандық мәслихатының 21.11.2025 </w:t>
      </w:r>
      <w:r>
        <w:rPr>
          <w:rFonts w:ascii="Times New Roman"/>
          <w:b w:val="false"/>
          <w:i w:val="false"/>
          <w:color w:val="ff0000"/>
          <w:sz w:val="28"/>
        </w:rPr>
        <w:t>№ 8С-44/2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2025 жылға арналған ауданның жергілікті атқарушы органының резерві 0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Шортанды аудандық мәслихатының 21.11.2025 </w:t>
      </w:r>
      <w:r>
        <w:rPr>
          <w:rFonts w:ascii="Times New Roman"/>
          <w:b w:val="false"/>
          <w:i w:val="false"/>
          <w:color w:val="000000"/>
          <w:sz w:val="28"/>
        </w:rPr>
        <w:t>№ 8С-44/2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2025 жылға арналған аудандық бюджетте республикалық бюджеттен нысаналы трансферттер, тиісінше </w:t>
      </w:r>
      <w:r>
        <w:rPr>
          <w:rFonts w:ascii="Times New Roman"/>
          <w:b w:val="false"/>
          <w:i w:val="false"/>
          <w:color w:val="000000"/>
          <w:sz w:val="28"/>
        </w:rPr>
        <w:t>4 қосымшаға</w:t>
      </w:r>
      <w:r>
        <w:rPr>
          <w:rFonts w:ascii="Times New Roman"/>
          <w:b w:val="false"/>
          <w:i w:val="false"/>
          <w:color w:val="000000"/>
          <w:sz w:val="28"/>
        </w:rPr>
        <w:t xml:space="preserve"> сәйкес есепке алынсын.</w:t>
      </w:r>
    </w:p>
    <w:bookmarkEnd w:id="9"/>
    <w:bookmarkStart w:name="z11" w:id="10"/>
    <w:p>
      <w:pPr>
        <w:spacing w:after="0"/>
        <w:ind w:left="0"/>
        <w:jc w:val="both"/>
      </w:pPr>
      <w:r>
        <w:rPr>
          <w:rFonts w:ascii="Times New Roman"/>
          <w:b w:val="false"/>
          <w:i w:val="false"/>
          <w:color w:val="000000"/>
          <w:sz w:val="28"/>
        </w:rPr>
        <w:t xml:space="preserve">
      10. 2025-2026 жылдарға арналған аудандық бюджетте облыстық бюджеттен нысаналы трансферттер, тиісінше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есепке алынсын.</w:t>
      </w:r>
    </w:p>
    <w:bookmarkEnd w:id="10"/>
    <w:bookmarkStart w:name="z12" w:id="11"/>
    <w:p>
      <w:pPr>
        <w:spacing w:after="0"/>
        <w:ind w:left="0"/>
        <w:jc w:val="both"/>
      </w:pPr>
      <w:r>
        <w:rPr>
          <w:rFonts w:ascii="Times New Roman"/>
          <w:b w:val="false"/>
          <w:i w:val="false"/>
          <w:color w:val="000000"/>
          <w:sz w:val="28"/>
        </w:rPr>
        <w:t xml:space="preserve">
      11. 2025 жылға арналған аудандық бюджетте жергілікті бюджет қаражаты есебінен нысаналы трансферттер, тиісінше </w:t>
      </w:r>
      <w:r>
        <w:rPr>
          <w:rFonts w:ascii="Times New Roman"/>
          <w:b w:val="false"/>
          <w:i w:val="false"/>
          <w:color w:val="000000"/>
          <w:sz w:val="28"/>
        </w:rPr>
        <w:t>7 қосымшаға</w:t>
      </w:r>
      <w:r>
        <w:rPr>
          <w:rFonts w:ascii="Times New Roman"/>
          <w:b w:val="false"/>
          <w:i w:val="false"/>
          <w:color w:val="000000"/>
          <w:sz w:val="28"/>
        </w:rPr>
        <w:t xml:space="preserve"> сәйкес есепке алынсын.</w:t>
      </w:r>
    </w:p>
    <w:bookmarkEnd w:id="11"/>
    <w:bookmarkStart w:name="z28" w:id="12"/>
    <w:p>
      <w:pPr>
        <w:spacing w:after="0"/>
        <w:ind w:left="0"/>
        <w:jc w:val="both"/>
      </w:pPr>
      <w:r>
        <w:rPr>
          <w:rFonts w:ascii="Times New Roman"/>
          <w:b w:val="false"/>
          <w:i w:val="false"/>
          <w:color w:val="000000"/>
          <w:sz w:val="28"/>
        </w:rPr>
        <w:t>
      11-1. 2025 жылдың 1 қаңтарында қалыптасқан жағдай бойынша аудандық бюджетте 33 166,8 мың теңге сомасында бюджет қаражатының бос қалдықтары есепке алынсын.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тармағымен толықтырылды - Ақмола облысы Шортанды аудандық мәслихатының 20.02.2025 </w:t>
      </w:r>
      <w:r>
        <w:rPr>
          <w:rFonts w:ascii="Times New Roman"/>
          <w:b w:val="false"/>
          <w:i w:val="false"/>
          <w:color w:val="000000"/>
          <w:sz w:val="28"/>
        </w:rPr>
        <w:t>№ 8С-34/2</w:t>
      </w:r>
      <w:r>
        <w:rPr>
          <w:rFonts w:ascii="Times New Roman"/>
          <w:b w:val="false"/>
          <w:i w:val="false"/>
          <w:color w:val="ff0000"/>
          <w:sz w:val="28"/>
        </w:rPr>
        <w:t xml:space="preserve"> (01.01.2025 бастап қолданысқа енгізіледі) шешімімен; жаңа редакцияда - Ақмола облысы Шортанды аудандық мәслихатының 20.06.2025 </w:t>
      </w:r>
      <w:r>
        <w:rPr>
          <w:rFonts w:ascii="Times New Roman"/>
          <w:b w:val="false"/>
          <w:i w:val="false"/>
          <w:color w:val="000000"/>
          <w:sz w:val="28"/>
        </w:rPr>
        <w:t>№ 8С-39/2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 Осы шешім 2025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1 қосымша</w:t>
            </w:r>
          </w:p>
        </w:tc>
      </w:tr>
    </w:tbl>
    <w:bookmarkStart w:name="z15" w:id="14"/>
    <w:p>
      <w:pPr>
        <w:spacing w:after="0"/>
        <w:ind w:left="0"/>
        <w:jc w:val="left"/>
      </w:pPr>
      <w:r>
        <w:rPr>
          <w:rFonts w:ascii="Times New Roman"/>
          <w:b/>
          <w:i w:val="false"/>
          <w:color w:val="000000"/>
        </w:rPr>
        <w:t xml:space="preserve"> 2025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21.11.2025 </w:t>
      </w:r>
      <w:r>
        <w:rPr>
          <w:rFonts w:ascii="Times New Roman"/>
          <w:b w:val="false"/>
          <w:i w:val="false"/>
          <w:color w:val="ff0000"/>
          <w:sz w:val="28"/>
        </w:rPr>
        <w:t>№ 8С-44/2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i w:val="false"/>
                <w:color w:val="000000"/>
                <w:sz w:val="20"/>
              </w:rPr>
              <w:t xml:space="preserve"> топ</w:t>
            </w:r>
          </w:p>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2 қосымша</w:t>
            </w:r>
          </w:p>
        </w:tc>
      </w:tr>
    </w:tbl>
    <w:bookmarkStart w:name="z17" w:id="15"/>
    <w:p>
      <w:pPr>
        <w:spacing w:after="0"/>
        <w:ind w:left="0"/>
        <w:jc w:val="left"/>
      </w:pPr>
      <w:r>
        <w:rPr>
          <w:rFonts w:ascii="Times New Roman"/>
          <w:b/>
          <w:i w:val="false"/>
          <w:color w:val="000000"/>
        </w:rPr>
        <w:t xml:space="preserve"> 2026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3 қосымша</w:t>
            </w:r>
          </w:p>
        </w:tc>
      </w:tr>
    </w:tbl>
    <w:bookmarkStart w:name="z19" w:id="16"/>
    <w:p>
      <w:pPr>
        <w:spacing w:after="0"/>
        <w:ind w:left="0"/>
        <w:jc w:val="left"/>
      </w:pPr>
      <w:r>
        <w:rPr>
          <w:rFonts w:ascii="Times New Roman"/>
          <w:b/>
          <w:i w:val="false"/>
          <w:color w:val="000000"/>
        </w:rPr>
        <w:t xml:space="preserve"> 2027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4 қосымша</w:t>
            </w:r>
          </w:p>
        </w:tc>
      </w:tr>
    </w:tbl>
    <w:bookmarkStart w:name="z21" w:id="17"/>
    <w:p>
      <w:pPr>
        <w:spacing w:after="0"/>
        <w:ind w:left="0"/>
        <w:jc w:val="left"/>
      </w:pPr>
      <w:r>
        <w:rPr>
          <w:rFonts w:ascii="Times New Roman"/>
          <w:b/>
          <w:i w:val="false"/>
          <w:color w:val="000000"/>
        </w:rPr>
        <w:t xml:space="preserve"> 2025 жылға арналған республикалық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Шортанды аудандық мәслихатының 21.11.2025 </w:t>
      </w:r>
      <w:r>
        <w:rPr>
          <w:rFonts w:ascii="Times New Roman"/>
          <w:b w:val="false"/>
          <w:i w:val="false"/>
          <w:color w:val="ff0000"/>
          <w:sz w:val="28"/>
        </w:rPr>
        <w:t>№ 8С-44/2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5 қосымша</w:t>
            </w:r>
          </w:p>
        </w:tc>
      </w:tr>
    </w:tbl>
    <w:bookmarkStart w:name="z23" w:id="18"/>
    <w:p>
      <w:pPr>
        <w:spacing w:after="0"/>
        <w:ind w:left="0"/>
        <w:jc w:val="left"/>
      </w:pPr>
      <w:r>
        <w:rPr>
          <w:rFonts w:ascii="Times New Roman"/>
          <w:b/>
          <w:i w:val="false"/>
          <w:color w:val="000000"/>
        </w:rPr>
        <w:t xml:space="preserve"> 2025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Шортанды аудандық мәслихатының 21.11.2025 </w:t>
      </w:r>
      <w:r>
        <w:rPr>
          <w:rFonts w:ascii="Times New Roman"/>
          <w:b w:val="false"/>
          <w:i w:val="false"/>
          <w:color w:val="ff0000"/>
          <w:sz w:val="28"/>
        </w:rPr>
        <w:t>№ 8С-44/2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1177036,9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аудандық (облыстық маңызы бар қалалардың) бюджеттерге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отбасыларды қолдау жөніндегі орталықтарды құруға және 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 адамдарға әлеуметтік қолдау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 маңындағы аумақтарды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сумен жабдықтауға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6 қосымша</w:t>
            </w:r>
          </w:p>
        </w:tc>
      </w:tr>
    </w:tbl>
    <w:bookmarkStart w:name="z25" w:id="19"/>
    <w:p>
      <w:pPr>
        <w:spacing w:after="0"/>
        <w:ind w:left="0"/>
        <w:jc w:val="left"/>
      </w:pPr>
      <w:r>
        <w:rPr>
          <w:rFonts w:ascii="Times New Roman"/>
          <w:b/>
          <w:i w:val="false"/>
          <w:color w:val="000000"/>
        </w:rPr>
        <w:t xml:space="preserve"> 2026 жылға арналған облыстық бюджеттен нысаналы трансферттер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сумен жабдықтауға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7 қосымша</w:t>
            </w:r>
          </w:p>
        </w:tc>
      </w:tr>
    </w:tbl>
    <w:bookmarkStart w:name="z27" w:id="20"/>
    <w:p>
      <w:pPr>
        <w:spacing w:after="0"/>
        <w:ind w:left="0"/>
        <w:jc w:val="left"/>
      </w:pPr>
      <w:r>
        <w:rPr>
          <w:rFonts w:ascii="Times New Roman"/>
          <w:b/>
          <w:i w:val="false"/>
          <w:color w:val="000000"/>
        </w:rPr>
        <w:t xml:space="preserve"> 2025 жылға арналған жергілікті бюджет қаражаты есебінен нысаналы трансферттер</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Шортанды аудандық мәслихатының 21.11.2025 </w:t>
      </w:r>
      <w:r>
        <w:rPr>
          <w:rFonts w:ascii="Times New Roman"/>
          <w:b w:val="false"/>
          <w:i w:val="false"/>
          <w:color w:val="ff0000"/>
          <w:sz w:val="28"/>
        </w:rPr>
        <w:t>№ 8С-44/2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округінің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округінің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округінің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кентінің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