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b10b" w14:textId="601b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Қызыл суат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25 желтоқсандағы № 289/36-8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Целиноград аудандық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352/46-8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 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164 174,4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36 366,4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127 026,3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212 888,4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-48 714,0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48 714,0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48 714,0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20.10.2025 </w:t>
      </w:r>
      <w:r>
        <w:rPr>
          <w:rFonts w:ascii="Times New Roman"/>
          <w:b w:val="false"/>
          <w:i w:val="false"/>
          <w:color w:val="000000"/>
          <w:sz w:val="28"/>
        </w:rPr>
        <w:t>№ 388/50-8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Нысаналы трансферттердің сомаларын бөлу аудан әкiмдiгiнің қаулысымен анықталады.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2025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388/50-8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388/50-8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