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2436" w14:textId="dde2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Жаңаесіл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2024 жылғы 25 желтоқсандағы № 282/36-8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Жаңаесіл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60 937,2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28 164,3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1 357,2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31 415,7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61 065,9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128,7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-128,7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128,7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округі бюджет кірістерінің құрамында аудандық бюджеттен берілетін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трансферттердің сомаларын бөлу аудан әкiмдiгiнің қаулысымен анықталады.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Д.Сабырғали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25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2025 жылға арналған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60 937,2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61 065,9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2026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Жаңаесіл ауылдық округінің 2027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282/36-8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бюджеттен нысаналы трансферттер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Ақмола облысы Целиноград аудандық мәслихатының 20.10.2025 </w:t>
      </w:r>
      <w:r>
        <w:rPr>
          <w:rFonts w:ascii="Times New Roman"/>
          <w:b w:val="false"/>
          <w:i w:val="false"/>
          <w:color w:val="ff0000"/>
          <w:sz w:val="28"/>
        </w:rPr>
        <w:t>№ 384/50-8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