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c03a" w14:textId="03ec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желтоқсандағы № 271/35-8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22.05.2025 </w:t>
      </w:r>
      <w:r>
        <w:rPr>
          <w:rFonts w:ascii="Times New Roman"/>
          <w:b w:val="false"/>
          <w:i w:val="false"/>
          <w:color w:val="000000"/>
          <w:sz w:val="28"/>
        </w:rPr>
        <w:t>№ 335/44-8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41 399 950,1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6 210 296,6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262 416,9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138 329,3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34 788 907,3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44 790 947,5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61 592,0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282 828,0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221 236,0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-3 471 089,4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3 471 089,4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282 828,0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222 339,0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3 410 600,4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аудандық бюджет кірістерінің құрамында республикалық бюджеттен берілетін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 кірістерінің құрамында Қазақстан Республикасының Ұлттық қорынан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сомаларын бөлу аудан әкiмдiгiнің қаулысымен анықталады.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ауданның жергілікті атқарушы органының резерві 106 000,0 мың теңге сомасында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41 399 950,1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6 210 296,6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1 770 346,4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3 471 881,2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3 471 881,2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34 788 907,3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34 787 732,6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34 787 732,6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44 790 947,5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974 139,3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351 021,9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876 538,1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9 932 306,7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7 098 683,9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1 501 896,7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792 379,9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4 804 407,3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2 833 622,8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1 987 401,5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1 217 196,7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жөніндегі қызметтерді газеттер және журналдар арқылы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5 567 983,7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5 567 983,7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5 537 983,7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11 833 797,2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11 833 797,2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11 145 997,1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11 067 740,7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1 744 264,7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9 310 883,8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8 088 095,9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2 484 620,1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2 484 620,1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-3 471 089,4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3 471 089,4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18 745 795,6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10 308 835,4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196 344,5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соғыс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адамдарды әлеуметтік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8 958 894,4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Целиноград ауданы, Ақмола ауылы, Гагарин көшесі 2А мекенжайы бойынша Орыс православие шіркеуіне кіреберіс жолы бар автотұрақ құрылғысы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№ 1 КЕ-25-14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ауылындағы аула аумақтарын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8 436 960,2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658 737,4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4 841 163,2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2 248 854,6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2025 жылға арналған нысаналы трансферттер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412/55-8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8 733 990,0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