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b2fd" w14:textId="4cfb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115/16-8 "2024-2026 жылдарға арналған Ақмол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15 қарашадағы № 241/33-8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Ақмол ауылдық округінің бюджеті туралы" 2023 жылғы 26 желтоқсандағы № 115/16-8 (Нормативтік құқықтық актілерді мемлекеттік тіркеу тізілімінде № 191686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Ақмол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126 871,2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99 461,2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26 134,0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186 871,2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60 000,0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Л.Конарбаева1-қосымшасы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2024 </w:t>
      </w:r>
      <w:r>
        <w:rPr>
          <w:rFonts w:ascii="Times New Roman"/>
          <w:b/>
          <w:i w:val="false"/>
          <w:color w:val="000000"/>
          <w:sz w:val="28"/>
        </w:rPr>
        <w:t>жылғы</w:t>
      </w:r>
      <w:r>
        <w:rPr>
          <w:rFonts w:ascii="Times New Roman"/>
          <w:b/>
          <w:i w:val="false"/>
          <w:color w:val="000000"/>
          <w:sz w:val="28"/>
        </w:rPr>
        <w:t xml:space="preserve"> 15 </w:t>
      </w:r>
      <w:r>
        <w:rPr>
          <w:rFonts w:ascii="Times New Roman"/>
          <w:b/>
          <w:i w:val="false"/>
          <w:color w:val="000000"/>
          <w:sz w:val="28"/>
        </w:rPr>
        <w:t>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