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21e96" w14:textId="2621e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"2024-2026 жылдарға арналған Қажымұқан ауылының бюджеті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2024 жылғы 10 қыркүйектегі № 224/29-8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Қажымұқан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22 200,0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22 200,0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22 200,0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Целиноград аудандық мәслихатының 15.11.2024 </w:t>
      </w:r>
      <w:r>
        <w:rPr>
          <w:rFonts w:ascii="Times New Roman"/>
          <w:b w:val="false"/>
          <w:i w:val="false"/>
          <w:color w:val="000000"/>
          <w:sz w:val="28"/>
        </w:rPr>
        <w:t>№ 258/33-8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Д.Сабырғали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жылғы 10 қыркүйек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А.Беркеева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10 қыркүйек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224/29-8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Қажымұқан ауылының 2024 жылға арналған бюджеті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Целиноград аудандық мәслихатының 15.11.2024 </w:t>
      </w:r>
      <w:r>
        <w:rPr>
          <w:rFonts w:ascii="Times New Roman"/>
          <w:b w:val="false"/>
          <w:i w:val="false"/>
          <w:color w:val="ff0000"/>
          <w:sz w:val="28"/>
        </w:rPr>
        <w:t>№ 258/33-8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224/29-8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Қажымұқан ауылының 2025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224/29-8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Қажымұқан ауылының 2026 жылға арналған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