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1f57" w14:textId="9251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115/16-8 "2024-2026 жылдарға арналған Ақмол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10 қыркүйектегі № 212/29-8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Ақмол ауылдық округінің бюджеті туралы" 2023 жылғы 26 желтоқсандағы № 115/16-8 (Нормативтік құқықтық актілерді мемлекеттік тіркеу тізілімінде № 191686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Ақмол ауылдық округінің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148 238,0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104 604,0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23 634,0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208 238,0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60 000,0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10 қыркүйек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қыркүйек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212/29-8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 ауылдық округінің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