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46c4" w14:textId="0564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Қорғалжын ауданының Сабынды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2024 жылғы 26 желтоқсандағы № 3/28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1- тармағынының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Қорғалжын ауданының Сабынды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35 264,0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11 713,7 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23 550,3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35 264,0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Қорғалжын аудандық мәслихатының 04.12.2025 </w:t>
      </w:r>
      <w:r>
        <w:rPr>
          <w:rFonts w:ascii="Times New Roman"/>
          <w:b w:val="false"/>
          <w:i w:val="false"/>
          <w:color w:val="000000"/>
          <w:sz w:val="28"/>
        </w:rPr>
        <w:t>№ 4/39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Сабынды ауылдық округінің бюджетінде аудан бюджетінен 18 888,0 мың тенге сомасында субвенция көзделгені есепке алынсын.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ауылдық округ бюджеті түсімдері құрамында жоғары тұрған бюджеттерден нысаналы ағымдағы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есепке алынсын.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Сабынды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Қорғалжын аудандық мәслихатының 04.12.2025 </w:t>
      </w:r>
      <w:r>
        <w:rPr>
          <w:rFonts w:ascii="Times New Roman"/>
          <w:b w:val="false"/>
          <w:i w:val="false"/>
          <w:color w:val="ff0000"/>
          <w:sz w:val="28"/>
        </w:rPr>
        <w:t>№ 4/39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4 005,7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Сабынды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Сабынды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нысаналы ағымдағы трансферттер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қызметшілеріне бонустар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ұйымдар жұмыскерлерінің, қазыналық кәсіпорындар жұмыскерлерінің жалақысын арттыру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Сабынды, Қараегін және Алғабас ауылдарының жолдарын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округтердің әкімдерін оқыту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қызметкерлердің ел ішіндегі іссапар шығындары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 ауылында ветеринарлық пунктің жер телімінің жер-кадастрлық жұмыстарын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