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0783bc" w14:textId="50783b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Қорғалжын ауданы бойынша 2024-2025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Қорғалжын аудандық мәслихатының 2024 жылғы 24 мамырдағы № 3/17 шешімі. Күші жойылды - Ақмола облысы Қорғалжын аудандық мәслихатының 2025 жылғы 27 тамыздағы № 4/36 шешімімен</w:t>
      </w:r>
    </w:p>
    <w:p>
      <w:pPr>
        <w:spacing w:after="0"/>
        <w:ind w:left="0"/>
        <w:jc w:val="both"/>
      </w:pPr>
      <w:r>
        <w:rPr>
          <w:rFonts w:ascii="Times New Roman"/>
          <w:b w:val="false"/>
          <w:i w:val="false"/>
          <w:color w:val="ff0000"/>
          <w:sz w:val="28"/>
        </w:rPr>
        <w:t xml:space="preserve">
      Ескерту. Күші жойылды - Ақмола облысы Қорғалжын аудандық мәслихатының 27.08.2025 </w:t>
      </w:r>
      <w:r>
        <w:rPr>
          <w:rFonts w:ascii="Times New Roman"/>
          <w:b w:val="false"/>
          <w:i w:val="false"/>
          <w:color w:val="ff0000"/>
          <w:sz w:val="28"/>
        </w:rPr>
        <w:t>№ 4/36</w:t>
      </w:r>
      <w:r>
        <w:rPr>
          <w:rFonts w:ascii="Times New Roman"/>
          <w:b w:val="false"/>
          <w:i w:val="false"/>
          <w:color w:val="ff0000"/>
          <w:sz w:val="28"/>
        </w:rPr>
        <w:t xml:space="preserve"> (алғашқы ресми жарияланған күнтізбелік он күн өткен соң қолданысқа енгізіледі).шешімімен.</w:t>
      </w:r>
    </w:p>
    <w:bookmarkStart w:name="z1" w:id="0"/>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Қорғалжын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Қорғалжын ауданы бойынша 2024-2025 жылдарға арналған жайылымдарды басқару және оларды пайдалану жөніндегі қоса беріліп отырған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шешiм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Қорғалжын аудандық маслихатының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Б.Рыспаев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аудандық</w:t>
            </w:r>
            <w:r>
              <w:br/>
            </w:r>
            <w:r>
              <w:rPr>
                <w:rFonts w:ascii="Times New Roman"/>
                <w:b w:val="false"/>
                <w:i w:val="false"/>
                <w:color w:val="000000"/>
                <w:sz w:val="20"/>
              </w:rPr>
              <w:t>мәслихатының</w:t>
            </w:r>
            <w:r>
              <w:br/>
            </w:r>
            <w:r>
              <w:rPr>
                <w:rFonts w:ascii="Times New Roman"/>
                <w:b w:val="false"/>
                <w:i w:val="false"/>
                <w:color w:val="000000"/>
                <w:sz w:val="20"/>
              </w:rPr>
              <w:t>2024 жылғы 24 мамырдағы</w:t>
            </w:r>
            <w:r>
              <w:br/>
            </w:r>
            <w:r>
              <w:rPr>
                <w:rFonts w:ascii="Times New Roman"/>
                <w:b w:val="false"/>
                <w:i w:val="false"/>
                <w:color w:val="000000"/>
                <w:sz w:val="20"/>
              </w:rPr>
              <w:t>№ 3/17 шешіміне</w:t>
            </w:r>
            <w:r>
              <w:br/>
            </w:r>
            <w:r>
              <w:rPr>
                <w:rFonts w:ascii="Times New Roman"/>
                <w:b w:val="false"/>
                <w:i w:val="false"/>
                <w:color w:val="000000"/>
                <w:sz w:val="20"/>
              </w:rPr>
              <w:t>қосымша</w:t>
            </w:r>
          </w:p>
        </w:tc>
      </w:tr>
    </w:tbl>
    <w:bookmarkStart w:name="z5" w:id="3"/>
    <w:p>
      <w:pPr>
        <w:spacing w:after="0"/>
        <w:ind w:left="0"/>
        <w:jc w:val="left"/>
      </w:pPr>
      <w:r>
        <w:rPr>
          <w:rFonts w:ascii="Times New Roman"/>
          <w:b/>
          <w:i w:val="false"/>
          <w:color w:val="000000"/>
        </w:rPr>
        <w:t xml:space="preserve"> Қорғалжын ауданы бойынша 2024-2025 жылдарға арналған жайылымдарды басқару және оларды пайдалану жөніндегі жоспары</w:t>
      </w:r>
    </w:p>
    <w:bookmarkEnd w:id="3"/>
    <w:p>
      <w:pPr>
        <w:spacing w:after="0"/>
        <w:ind w:left="0"/>
        <w:jc w:val="both"/>
      </w:pPr>
      <w:r>
        <w:rPr>
          <w:rFonts w:ascii="Times New Roman"/>
          <w:b w:val="false"/>
          <w:i w:val="false"/>
          <w:color w:val="000000"/>
          <w:sz w:val="28"/>
        </w:rPr>
        <w:t>
      Қорғалжын ауданы бойынша 2024-2025 жылдарға арналған жайылымдарды басқару және оларды пайдалану жөніндегі осы жоспар (бұдан әрі-жоспар) "</w:t>
      </w:r>
      <w:r>
        <w:rPr>
          <w:rFonts w:ascii="Times New Roman"/>
          <w:b w:val="false"/>
          <w:i w:val="false"/>
          <w:color w:val="000000"/>
          <w:sz w:val="28"/>
        </w:rPr>
        <w:t>Қазақстан</w:t>
      </w:r>
      <w:r>
        <w:rPr>
          <w:rFonts w:ascii="Times New Roman"/>
          <w:b w:val="false"/>
          <w:i w:val="false"/>
          <w:color w:val="000000"/>
          <w:sz w:val="28"/>
        </w:rPr>
        <w:t xml:space="preserve"> Республикасындағы жергілікті мемлекеттік басқару және өзін-өзі басқару туралы", "</w:t>
      </w:r>
      <w:r>
        <w:rPr>
          <w:rFonts w:ascii="Times New Roman"/>
          <w:b w:val="false"/>
          <w:i w:val="false"/>
          <w:color w:val="000000"/>
          <w:sz w:val="28"/>
        </w:rPr>
        <w:t>Жайылымдар</w:t>
      </w:r>
      <w:r>
        <w:rPr>
          <w:rFonts w:ascii="Times New Roman"/>
          <w:b w:val="false"/>
          <w:i w:val="false"/>
          <w:color w:val="000000"/>
          <w:sz w:val="28"/>
        </w:rPr>
        <w:t xml:space="preserve"> туралы" Қазақстан Республикасының заңдарына сәйкес әзірленді.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Қорғалжын ауданы аумағында жайылымдардың орналасу схемасы (картасы);</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су тұтыну нормасына сәйкес жасалған жайылым пайдаланушылардың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иелері-жайылым пайдаланушылар, жеке және (немесе) заңды тұлғалар көрсетіле отырып, ауыл шаруашылығы жануарлары мал басының саны туралы деректерді, ауыл шаруашылығы жануарларының түрлері мен жыныстық-жас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қалыптастырылуы, ауыл шаруашылығы жануарларын мәдени және аридтік жайылымдарда жаю ерекшеліктері, мемлекеттік органдар, жеке және (немесе) заңды тұлғалар ұсынған мал айдауға арналған сервитуттар туралы мәліметтер және өзге де деректер.</w:t>
      </w:r>
    </w:p>
    <w:p>
      <w:pPr>
        <w:spacing w:after="0"/>
        <w:ind w:left="0"/>
        <w:jc w:val="both"/>
      </w:pPr>
      <w:r>
        <w:rPr>
          <w:rFonts w:ascii="Times New Roman"/>
          <w:b w:val="false"/>
          <w:i w:val="false"/>
          <w:color w:val="000000"/>
          <w:sz w:val="28"/>
        </w:rPr>
        <w:t>
      Әкімшілік-аумақтық бөлінісі бойынша Қорғалжын ауданында 18 елді мекен бар.</w:t>
      </w:r>
    </w:p>
    <w:p>
      <w:pPr>
        <w:spacing w:after="0"/>
        <w:ind w:left="0"/>
        <w:jc w:val="both"/>
      </w:pPr>
      <w:r>
        <w:rPr>
          <w:rFonts w:ascii="Times New Roman"/>
          <w:b w:val="false"/>
          <w:i w:val="false"/>
          <w:color w:val="000000"/>
          <w:sz w:val="28"/>
        </w:rPr>
        <w:t>
      Қорғалжын ауданы аумағының жалпы ауданы – 931 097 гектарды құрайды.</w:t>
      </w:r>
    </w:p>
    <w:p>
      <w:pPr>
        <w:spacing w:after="0"/>
        <w:ind w:left="0"/>
        <w:jc w:val="both"/>
      </w:pPr>
      <w:r>
        <w:rPr>
          <w:rFonts w:ascii="Times New Roman"/>
          <w:b w:val="false"/>
          <w:i w:val="false"/>
          <w:color w:val="000000"/>
          <w:sz w:val="28"/>
        </w:rPr>
        <w:t>
      Қорғалжын ауданының климаты шұғыл-континенталды, континенталдылықтың барлық белгілерімен сипатталады: қатты ұзақ қыс, қысқа орташа ыстық жаз, қыс және жаз температурасының күрт қарама-қайшылығы, жылдық жауын-шашынның аз мөлшері. Қолайсыз климаттық фактор-жыл бойы соққан қатты желдер.</w:t>
      </w:r>
    </w:p>
    <w:p>
      <w:pPr>
        <w:spacing w:after="0"/>
        <w:ind w:left="0"/>
        <w:jc w:val="both"/>
      </w:pPr>
      <w:r>
        <w:rPr>
          <w:rFonts w:ascii="Times New Roman"/>
          <w:b w:val="false"/>
          <w:i w:val="false"/>
          <w:color w:val="000000"/>
          <w:sz w:val="28"/>
        </w:rPr>
        <w:t>
      Аудан аумағында қоңыр топырақ қалыптасқан. Қоңыр карбонатты және қоңыр карбонатты-сортаң топырақтар.</w:t>
      </w:r>
    </w:p>
    <w:bookmarkStart w:name="z6" w:id="4"/>
    <w:p>
      <w:pPr>
        <w:spacing w:after="0"/>
        <w:ind w:left="0"/>
        <w:jc w:val="left"/>
      </w:pPr>
      <w:r>
        <w:rPr>
          <w:rFonts w:ascii="Times New Roman"/>
          <w:b/>
          <w:i w:val="false"/>
          <w:color w:val="000000"/>
        </w:rPr>
        <w:t xml:space="preserve"> Республика өңірлері бойынша жайылымдардың басым түрлеріне ауыл шаруашылығы жануарлары жүктемесінің жол берілетін нормалары</w:t>
      </w:r>
    </w:p>
    <w:bookmarkEnd w:id="4"/>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Аймақ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жалпы астықа жайылым жалпы / азық.</w:t>
            </w:r>
          </w:p>
          <w:p>
            <w:pPr>
              <w:spacing w:after="20"/>
              <w:ind w:left="20"/>
              <w:jc w:val="both"/>
            </w:pPr>
            <w:r>
              <w:rPr>
                <w:rFonts w:ascii="Times New Roman"/>
                <w:b w:val="false"/>
                <w:i w:val="false"/>
                <w:color w:val="000000"/>
                <w:sz w:val="20"/>
              </w:rPr>
              <w:t>
бірлік, ц / га</w:t>
            </w:r>
          </w:p>
          <w:p>
            <w:pPr>
              <w:spacing w:after="20"/>
              <w:ind w:left="20"/>
              <w:jc w:val="both"/>
            </w:pPr>
            <w:r>
              <w:rPr>
                <w:rFonts w:ascii="Times New Roman"/>
                <w:b w:val="false"/>
                <w:i w:val="false"/>
                <w:color w:val="000000"/>
                <w:sz w:val="20"/>
              </w:rPr>
              <w:t>
суб-аймақтар,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жануарларының жайылымдарына, 1 басқа гектар, қалпына келтірілген / тозған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ірі-қара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дала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bl>
    <w:p>
      <w:pPr>
        <w:spacing w:after="0"/>
        <w:ind w:left="0"/>
        <w:jc w:val="left"/>
      </w:pPr>
      <w:r>
        <w:br/>
      </w:r>
      <w:r>
        <w:rPr>
          <w:rFonts w:ascii="Times New Roman"/>
          <w:b w:val="false"/>
          <w:i w:val="false"/>
          <w:color w:val="000000"/>
          <w:sz w:val="28"/>
        </w:rPr>
        <w:t>
</w:t>
      </w:r>
    </w:p>
    <w:bookmarkStart w:name="z7" w:id="5"/>
    <w:p>
      <w:pPr>
        <w:spacing w:after="0"/>
        <w:ind w:left="0"/>
        <w:jc w:val="left"/>
      </w:pPr>
      <w:r>
        <w:rPr>
          <w:rFonts w:ascii="Times New Roman"/>
          <w:b/>
          <w:i w:val="false"/>
          <w:color w:val="000000"/>
        </w:rPr>
        <w:t xml:space="preserve"> ЖАЙЫЛЫМ АЙНАЛЫМДАРЫНЫҢ СЫЗБАСЫ</w:t>
      </w:r>
    </w:p>
    <w:bookmarkEnd w:id="5"/>
    <w:p>
      <w:pPr>
        <w:spacing w:after="0"/>
        <w:ind w:left="0"/>
        <w:jc w:val="both"/>
      </w:pPr>
      <w:r>
        <w:rPr>
          <w:rFonts w:ascii="Times New Roman"/>
          <w:b w:val="false"/>
          <w:i w:val="false"/>
          <w:color w:val="000000"/>
          <w:sz w:val="28"/>
        </w:rPr>
        <w:t>
      Жайылым айналымдары сызбасы геоботаникалық зерттеулер негізінде әзірленген.</w:t>
      </w:r>
    </w:p>
    <w:p>
      <w:pPr>
        <w:spacing w:after="0"/>
        <w:ind w:left="0"/>
        <w:jc w:val="both"/>
      </w:pPr>
      <w:r>
        <w:rPr>
          <w:rFonts w:ascii="Times New Roman"/>
          <w:b w:val="false"/>
          <w:i w:val="false"/>
          <w:color w:val="000000"/>
          <w:sz w:val="28"/>
        </w:rPr>
        <w:t>
      Жайылымдардың өнімділігін жоғарылату кезінде олардың аумағын дұрыс ұйымдастыру, жазғы лагерлердің, су шаруашылығының және ірі қара малдың орналасуын қамтыған маңызды.</w:t>
      </w:r>
    </w:p>
    <w:p>
      <w:pPr>
        <w:spacing w:after="0"/>
        <w:ind w:left="0"/>
        <w:jc w:val="both"/>
      </w:pPr>
      <w:r>
        <w:rPr>
          <w:rFonts w:ascii="Times New Roman"/>
          <w:b w:val="false"/>
          <w:i w:val="false"/>
          <w:color w:val="000000"/>
          <w:sz w:val="28"/>
        </w:rPr>
        <w:t>
      Жайылымдардың өнімділіктерін жоғарылату мақсатында және ауылдық округтердегі шөп құрамын жақсарту мақсатында жайылым айналымдарының сызба нұсқасы әзірленді.</w:t>
      </w:r>
    </w:p>
    <w:p>
      <w:pPr>
        <w:spacing w:after="0"/>
        <w:ind w:left="0"/>
        <w:jc w:val="both"/>
      </w:pPr>
      <w:r>
        <w:rPr>
          <w:rFonts w:ascii="Times New Roman"/>
          <w:b w:val="false"/>
          <w:i w:val="false"/>
          <w:color w:val="000000"/>
          <w:sz w:val="28"/>
        </w:rPr>
        <w:t>
      Жайылым айналымдары - бұл жайылымдарды пайдалану және қамқорлық жүйесі, шөптерді қалпына келтіру және жақсарту үшін басқа да шаралармен бірге таңдалған жерлерде дәуірлерді жылжыту, демалу және көгалдандыру арқылы дәнді дақылдардың жайылымдық өнімділігін арттыруға бағытталған.</w:t>
      </w:r>
    </w:p>
    <w:p>
      <w:pPr>
        <w:spacing w:after="0"/>
        <w:ind w:left="0"/>
        <w:jc w:val="both"/>
      </w:pPr>
      <w:r>
        <w:rPr>
          <w:rFonts w:ascii="Times New Roman"/>
          <w:b w:val="false"/>
          <w:i w:val="false"/>
          <w:color w:val="000000"/>
          <w:sz w:val="28"/>
        </w:rPr>
        <w:t>
      Табиғи аймақтар мен жайылымдардың түрлері үшін жайылымдық айналудың тиісті схемалары әзірленді.</w:t>
      </w:r>
    </w:p>
    <w:p>
      <w:pPr>
        <w:spacing w:after="0"/>
        <w:ind w:left="0"/>
        <w:jc w:val="both"/>
      </w:pPr>
      <w:r>
        <w:rPr>
          <w:rFonts w:ascii="Times New Roman"/>
          <w:b w:val="false"/>
          <w:i w:val="false"/>
          <w:color w:val="000000"/>
          <w:sz w:val="28"/>
        </w:rPr>
        <w:t>
      Жайылымдарды пайдаланудың екі жүйесі бар: жайылымдық жер және жайылым жайы. Біріншісі егер жайылым мал қорадан 3 шақырымға дейін қашықтықта орналасқан жағдайда, ал екіншісі жайылымдар алыс болған жағдайда.</w:t>
      </w:r>
    </w:p>
    <w:p>
      <w:pPr>
        <w:spacing w:after="0"/>
        <w:ind w:left="0"/>
        <w:jc w:val="both"/>
      </w:pPr>
      <w:r>
        <w:rPr>
          <w:rFonts w:ascii="Times New Roman"/>
          <w:b w:val="false"/>
          <w:i w:val="false"/>
          <w:color w:val="000000"/>
          <w:sz w:val="28"/>
        </w:rPr>
        <w:t>
      Мал алыс жайылым болған жағдайда барлық жайылым кезеңінде жайылымда қалады.</w:t>
      </w:r>
    </w:p>
    <w:p>
      <w:pPr>
        <w:spacing w:after="0"/>
        <w:ind w:left="0"/>
        <w:jc w:val="both"/>
      </w:pPr>
      <w:r>
        <w:rPr>
          <w:rFonts w:ascii="Times New Roman"/>
          <w:b w:val="false"/>
          <w:i w:val="false"/>
          <w:color w:val="000000"/>
          <w:sz w:val="28"/>
        </w:rPr>
        <w:t>
      Аталған жоспарда жайылымды пайдаланудың екі жүйесі көрсетілген.</w:t>
      </w:r>
    </w:p>
    <w:p>
      <w:pPr>
        <w:spacing w:after="0"/>
        <w:ind w:left="0"/>
        <w:jc w:val="both"/>
      </w:pPr>
      <w:r>
        <w:rPr>
          <w:rFonts w:ascii="Times New Roman"/>
          <w:b w:val="false"/>
          <w:i w:val="false"/>
          <w:color w:val="000000"/>
          <w:sz w:val="28"/>
        </w:rPr>
        <w:t>
      ІҚМ сауын малдары және ҰММ шағын бөлігі жақын орналасқан жайылымдық жерге шығарылады.</w:t>
      </w:r>
    </w:p>
    <w:p>
      <w:pPr>
        <w:spacing w:after="0"/>
        <w:ind w:left="0"/>
        <w:jc w:val="both"/>
      </w:pPr>
      <w:r>
        <w:rPr>
          <w:rFonts w:ascii="Times New Roman"/>
          <w:b w:val="false"/>
          <w:i w:val="false"/>
          <w:color w:val="000000"/>
          <w:sz w:val="28"/>
        </w:rPr>
        <w:t>
      Құдықтардан суару орындарын ұйымдастырған кезде лас су мен жауын-шашын құдыққа ақпау үшін олардың айналасы тастармен қаланылуы немесе ірі құм төгіліп тасталуы қажет. Құдықтардың маңында шұңқырлар болуы қажет, іші тегіс су құятын шұңқырлармен жарақтандырылулары керек.</w:t>
      </w:r>
    </w:p>
    <w:p>
      <w:pPr>
        <w:spacing w:after="0"/>
        <w:ind w:left="0"/>
        <w:jc w:val="both"/>
      </w:pPr>
      <w:r>
        <w:rPr>
          <w:rFonts w:ascii="Times New Roman"/>
          <w:b w:val="false"/>
          <w:i w:val="false"/>
          <w:color w:val="000000"/>
          <w:sz w:val="28"/>
        </w:rPr>
        <w:t>
      Барлық елді мекендерде ауыл шаруашылығы жануарларын суару үшін табиғи көздер (өзендер, көлдер) пайдаланылады.</w:t>
      </w:r>
    </w:p>
    <w:p>
      <w:pPr>
        <w:spacing w:after="0"/>
        <w:ind w:left="0"/>
        <w:jc w:val="both"/>
      </w:pPr>
      <w:r>
        <w:rPr>
          <w:rFonts w:ascii="Times New Roman"/>
          <w:b w:val="false"/>
          <w:i w:val="false"/>
          <w:color w:val="000000"/>
          <w:sz w:val="28"/>
        </w:rPr>
        <w:t>
      Амангелді ауылдық округі бойынша елді мекендер (жеке ауласы) бойынша ауыл шаруашылығы жануарларының 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Әкімшілік-аумақтық бөлініс бойынша Амангелді ауылдық округінде 2 елді мекен бар.</w:t>
      </w:r>
    </w:p>
    <w:p>
      <w:pPr>
        <w:spacing w:after="0"/>
        <w:ind w:left="0"/>
        <w:jc w:val="both"/>
      </w:pPr>
      <w:r>
        <w:rPr>
          <w:rFonts w:ascii="Times New Roman"/>
          <w:b w:val="false"/>
          <w:i w:val="false"/>
          <w:color w:val="000000"/>
          <w:sz w:val="28"/>
        </w:rPr>
        <w:t>
      Амангелді ауылдық округі аумағының жалпы көлемі 61 009,8 гектар, оның ішінде жайылым жерлер – 34 686,4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44 493,0 гектар;</w:t>
      </w:r>
    </w:p>
    <w:p>
      <w:pPr>
        <w:spacing w:after="0"/>
        <w:ind w:left="0"/>
        <w:jc w:val="both"/>
      </w:pPr>
      <w:r>
        <w:rPr>
          <w:rFonts w:ascii="Times New Roman"/>
          <w:b w:val="false"/>
          <w:i w:val="false"/>
          <w:color w:val="000000"/>
          <w:sz w:val="28"/>
        </w:rPr>
        <w:t>
      елді мекендердің жері – 16 516,8 гектар.</w:t>
      </w:r>
    </w:p>
    <w:p>
      <w:pPr>
        <w:spacing w:after="0"/>
        <w:ind w:left="0"/>
        <w:jc w:val="both"/>
      </w:pPr>
      <w:r>
        <w:rPr>
          <w:rFonts w:ascii="Times New Roman"/>
          <w:b w:val="false"/>
          <w:i w:val="false"/>
          <w:color w:val="000000"/>
          <w:sz w:val="28"/>
        </w:rPr>
        <w:t>
      Табиғи жағдайлар бойынша Амангелді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2023 жылдың 1 шілдеге Амангелді ауылдық округінде (халықтың жеке ауласы және ЖШС, ШҚ) ірі қара мал 2 011 бас, оның ішінде 969 бас аналық мал, 2 703 бас ұсақ мүйізді мал, 2 217 бас жылқы бар. Оның ішінде:</w:t>
      </w:r>
    </w:p>
    <w:p>
      <w:pPr>
        <w:spacing w:after="0"/>
        <w:ind w:left="0"/>
        <w:jc w:val="both"/>
      </w:pPr>
      <w:r>
        <w:rPr>
          <w:rFonts w:ascii="Times New Roman"/>
          <w:b w:val="false"/>
          <w:i w:val="false"/>
          <w:color w:val="000000"/>
          <w:sz w:val="28"/>
        </w:rPr>
        <w:t>
      Өркендеу ауылында: (халықтың жеке ауласы)</w:t>
      </w:r>
    </w:p>
    <w:p>
      <w:pPr>
        <w:spacing w:after="0"/>
        <w:ind w:left="0"/>
        <w:jc w:val="both"/>
      </w:pPr>
      <w:r>
        <w:rPr>
          <w:rFonts w:ascii="Times New Roman"/>
          <w:b w:val="false"/>
          <w:i w:val="false"/>
          <w:color w:val="000000"/>
          <w:sz w:val="28"/>
        </w:rPr>
        <w:t>
      ірі қара мал 824 бас, оның ішінде аналық мал 377 бас, ұсақ мүйізді мал 1 362 бас, жылқы 728 бас.</w:t>
      </w:r>
    </w:p>
    <w:p>
      <w:pPr>
        <w:spacing w:after="0"/>
        <w:ind w:left="0"/>
        <w:jc w:val="both"/>
      </w:pPr>
      <w:r>
        <w:rPr>
          <w:rFonts w:ascii="Times New Roman"/>
          <w:b w:val="false"/>
          <w:i w:val="false"/>
          <w:color w:val="000000"/>
          <w:sz w:val="28"/>
        </w:rPr>
        <w:t>
      Жайылым көлемі 9 050,8 гектар (елді мекен жері).</w:t>
      </w:r>
    </w:p>
    <w:p>
      <w:pPr>
        <w:spacing w:after="0"/>
        <w:ind w:left="0"/>
        <w:jc w:val="both"/>
      </w:pPr>
      <w:r>
        <w:rPr>
          <w:rFonts w:ascii="Times New Roman"/>
          <w:b w:val="false"/>
          <w:i w:val="false"/>
          <w:color w:val="000000"/>
          <w:sz w:val="28"/>
        </w:rPr>
        <w:t>
      Жұмай ауылында: (халықтың жеке ауласы)</w:t>
      </w:r>
    </w:p>
    <w:p>
      <w:pPr>
        <w:spacing w:after="0"/>
        <w:ind w:left="0"/>
        <w:jc w:val="both"/>
      </w:pPr>
      <w:r>
        <w:rPr>
          <w:rFonts w:ascii="Times New Roman"/>
          <w:b w:val="false"/>
          <w:i w:val="false"/>
          <w:color w:val="000000"/>
          <w:sz w:val="28"/>
        </w:rPr>
        <w:t>
      ірі қара мал 300 бас, оның ішінде аналық мал 96 бас, ұсақ мүйізді мал 446 бас, жылқы 88 бас.</w:t>
      </w:r>
    </w:p>
    <w:p>
      <w:pPr>
        <w:spacing w:after="0"/>
        <w:ind w:left="0"/>
        <w:jc w:val="both"/>
      </w:pPr>
      <w:r>
        <w:rPr>
          <w:rFonts w:ascii="Times New Roman"/>
          <w:b w:val="false"/>
          <w:i w:val="false"/>
          <w:color w:val="000000"/>
          <w:sz w:val="28"/>
        </w:rPr>
        <w:t>
      Жайылым көлемі 2 829,0 гектар (елді мекен жері).</w:t>
      </w:r>
    </w:p>
    <w:p>
      <w:pPr>
        <w:spacing w:after="0"/>
        <w:ind w:left="0"/>
        <w:jc w:val="both"/>
      </w:pPr>
      <w:r>
        <w:rPr>
          <w:rFonts w:ascii="Times New Roman"/>
          <w:b w:val="false"/>
          <w:i w:val="false"/>
          <w:color w:val="000000"/>
          <w:sz w:val="28"/>
        </w:rPr>
        <w:t>
      Амангелді ауылдық округінің ЖШС, шаруа және фермерлік қожалықтарындағы мал басы: ірі қара мал 887 бас, ұсақ мүйізді мал 895 бас, жылқы 1 401 бас.</w:t>
      </w:r>
    </w:p>
    <w:p>
      <w:pPr>
        <w:spacing w:after="0"/>
        <w:ind w:left="0"/>
        <w:jc w:val="both"/>
      </w:pPr>
      <w:r>
        <w:rPr>
          <w:rFonts w:ascii="Times New Roman"/>
          <w:b w:val="false"/>
          <w:i w:val="false"/>
          <w:color w:val="000000"/>
          <w:sz w:val="28"/>
        </w:rPr>
        <w:t>
      ЖШС, шаруа және фермер қожалықтарының жайылым алаңы 22 806,6 гектарды құрайды.</w:t>
      </w:r>
    </w:p>
    <w:p>
      <w:pPr>
        <w:spacing w:after="0"/>
        <w:ind w:left="0"/>
        <w:jc w:val="both"/>
      </w:pPr>
      <w:r>
        <w:rPr>
          <w:rFonts w:ascii="Times New Roman"/>
          <w:b w:val="false"/>
          <w:i w:val="false"/>
          <w:color w:val="000000"/>
          <w:sz w:val="28"/>
        </w:rPr>
        <w:t>
      Амангелді ауылдық округі бойынша ауыл шаруашылығы малдарын қамтамасыз ету үшін барлығы 34 686,4 гектар жайылымдық жерлер бар. Елді мекен шегінде 11 879,8 гектар жайылым бар.</w:t>
      </w:r>
    </w:p>
    <w:p>
      <w:pPr>
        <w:spacing w:after="0"/>
        <w:ind w:left="0"/>
        <w:jc w:val="both"/>
      </w:pPr>
      <w:r>
        <w:rPr>
          <w:rFonts w:ascii="Times New Roman"/>
          <w:b w:val="false"/>
          <w:i w:val="false"/>
          <w:color w:val="000000"/>
          <w:sz w:val="28"/>
        </w:rPr>
        <w:t>
      Амангелді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(Өркендеу ауылында, Жұмай ауылында) ауыл шаруашылығы мал басын ұстау бойынша 11 879,8 гектар көлемінде, жүктеме нормасы 8,5 га/бас болғанда қажеттілік 20 950,8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9 071,0 гектар, ІҚМ басына жүктеме нормасы 8,5 га/бас болғанда, ҰММ – 1,7 га/бас, жылқы –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1 124 бас * 8,5 га/бас = 9 554,0 гектар;</w:t>
      </w:r>
    </w:p>
    <w:p>
      <w:pPr>
        <w:spacing w:after="0"/>
        <w:ind w:left="0"/>
        <w:jc w:val="both"/>
      </w:pPr>
      <w:r>
        <w:rPr>
          <w:rFonts w:ascii="Times New Roman"/>
          <w:b w:val="false"/>
          <w:i w:val="false"/>
          <w:color w:val="000000"/>
          <w:sz w:val="28"/>
        </w:rPr>
        <w:t>
      ҰММ үшін – 1 808 бас * 1,7 га/бас = 3 073,6 гектар;</w:t>
      </w:r>
    </w:p>
    <w:p>
      <w:pPr>
        <w:spacing w:after="0"/>
        <w:ind w:left="0"/>
        <w:jc w:val="both"/>
      </w:pPr>
      <w:r>
        <w:rPr>
          <w:rFonts w:ascii="Times New Roman"/>
          <w:b w:val="false"/>
          <w:i w:val="false"/>
          <w:color w:val="000000"/>
          <w:sz w:val="28"/>
        </w:rPr>
        <w:t>
      жылқы үшін – 816 бас * 10,2 га/бас = 8 323,2 гектар.</w:t>
      </w:r>
    </w:p>
    <w:p>
      <w:pPr>
        <w:spacing w:after="0"/>
        <w:ind w:left="0"/>
        <w:jc w:val="both"/>
      </w:pPr>
      <w:r>
        <w:rPr>
          <w:rFonts w:ascii="Times New Roman"/>
          <w:b w:val="false"/>
          <w:i w:val="false"/>
          <w:color w:val="000000"/>
          <w:sz w:val="28"/>
        </w:rPr>
        <w:t>
      9 554,0 + 3 073,6 + 8 323,2 = 20 950,8 гектар.</w:t>
      </w:r>
    </w:p>
    <w:p>
      <w:pPr>
        <w:spacing w:after="0"/>
        <w:ind w:left="0"/>
        <w:jc w:val="both"/>
      </w:pPr>
      <w:r>
        <w:rPr>
          <w:rFonts w:ascii="Times New Roman"/>
          <w:b w:val="false"/>
          <w:i w:val="false"/>
          <w:color w:val="000000"/>
          <w:sz w:val="28"/>
        </w:rPr>
        <w:t>
      Жайылым алқаптарының қалыптасқан қажеттілігін 9 071,0 гектар көлемінде "Агро Стиль" ЖШС 1 090,0 гектар, "Жеті Көл" ЖШС 498,0 гектар, "Ораз ауылы" ш/қ 7 242,0 гектар, "Ақ-құлын" ЖШС 1 377,7 гектар, "Урожайное 2015" ЖШС 66,0 гектар, "Наурызбай" ш/қ 48,0 гектар, "Самал" ш/қ 296,0 гектар, "Сары Арқа" ш/қ 7,3 гектар, "Аскоп" ЖШС 125,0 гектар жер телімі иелерімен меморандум жасау есебінен толықтыру қажет. Барлығы меморандум бойынша 10 750,0 гектар жайылымдық алқаптар күтілуде, қамтамасыз ету пайызы 118,5 %.</w:t>
      </w:r>
    </w:p>
    <w:p>
      <w:pPr>
        <w:spacing w:after="0"/>
        <w:ind w:left="0"/>
        <w:jc w:val="both"/>
      </w:pPr>
      <w:r>
        <w:rPr>
          <w:rFonts w:ascii="Times New Roman"/>
          <w:b w:val="false"/>
          <w:i w:val="false"/>
          <w:color w:val="000000"/>
          <w:sz w:val="28"/>
        </w:rPr>
        <w:t>
      Әкімшілік-аумақтық бөлініс бойынша Арықты ауылдық округінде 2 елді мекен бар.</w:t>
      </w:r>
    </w:p>
    <w:p>
      <w:pPr>
        <w:spacing w:after="0"/>
        <w:ind w:left="0"/>
        <w:jc w:val="both"/>
      </w:pPr>
      <w:r>
        <w:rPr>
          <w:rFonts w:ascii="Times New Roman"/>
          <w:b w:val="false"/>
          <w:i w:val="false"/>
          <w:color w:val="000000"/>
          <w:sz w:val="28"/>
        </w:rPr>
        <w:t>
      Арықты ауылдық округі аумағының жалпы көлемі 118 486,0 гектар, оның ішінде жайылым жерлер – 67 231,0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106 916,0 гектар;</w:t>
      </w:r>
    </w:p>
    <w:p>
      <w:pPr>
        <w:spacing w:after="0"/>
        <w:ind w:left="0"/>
        <w:jc w:val="both"/>
      </w:pPr>
      <w:r>
        <w:rPr>
          <w:rFonts w:ascii="Times New Roman"/>
          <w:b w:val="false"/>
          <w:i w:val="false"/>
          <w:color w:val="000000"/>
          <w:sz w:val="28"/>
        </w:rPr>
        <w:t>
      елді мекендердің жері – 7 100,0 гектар;</w:t>
      </w:r>
    </w:p>
    <w:p>
      <w:pPr>
        <w:spacing w:after="0"/>
        <w:ind w:left="0"/>
        <w:jc w:val="both"/>
      </w:pPr>
      <w:r>
        <w:rPr>
          <w:rFonts w:ascii="Times New Roman"/>
          <w:b w:val="false"/>
          <w:i w:val="false"/>
          <w:color w:val="000000"/>
          <w:sz w:val="28"/>
        </w:rPr>
        <w:t>
      қордағы жерлер – 4 470,0 гектар.</w:t>
      </w:r>
    </w:p>
    <w:p>
      <w:pPr>
        <w:spacing w:after="0"/>
        <w:ind w:left="0"/>
        <w:jc w:val="both"/>
      </w:pPr>
      <w:r>
        <w:rPr>
          <w:rFonts w:ascii="Times New Roman"/>
          <w:b w:val="false"/>
          <w:i w:val="false"/>
          <w:color w:val="000000"/>
          <w:sz w:val="28"/>
        </w:rPr>
        <w:t>
      Табиғи жағдайлар бойынша Арықты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2023 жылдың 1 шілдеге Арықты ауылдық округінде (халықтың жеке ауласы және ЖШС, ШҚ) ірі қара мал 2 065 бас, оның ішінде 982 бас аналық мал, 3 333 бас ұсақ мүйізді мал, 1 965 бас жылқы бар. Оның ішінде:</w:t>
      </w:r>
    </w:p>
    <w:p>
      <w:pPr>
        <w:spacing w:after="0"/>
        <w:ind w:left="0"/>
        <w:jc w:val="both"/>
      </w:pPr>
      <w:r>
        <w:rPr>
          <w:rFonts w:ascii="Times New Roman"/>
          <w:b w:val="false"/>
          <w:i w:val="false"/>
          <w:color w:val="000000"/>
          <w:sz w:val="28"/>
        </w:rPr>
        <w:t>
      Арықты ауылында: (халықтың жеке ауласы)</w:t>
      </w:r>
    </w:p>
    <w:p>
      <w:pPr>
        <w:spacing w:after="0"/>
        <w:ind w:left="0"/>
        <w:jc w:val="both"/>
      </w:pPr>
      <w:r>
        <w:rPr>
          <w:rFonts w:ascii="Times New Roman"/>
          <w:b w:val="false"/>
          <w:i w:val="false"/>
          <w:color w:val="000000"/>
          <w:sz w:val="28"/>
        </w:rPr>
        <w:t>
      ірі қара мал 1 006 бас, оның ішінде аналық мал 403 бас, ұсақ мүйізді мал 2 024 бас, жылқы 806 бас.</w:t>
      </w:r>
    </w:p>
    <w:p>
      <w:pPr>
        <w:spacing w:after="0"/>
        <w:ind w:left="0"/>
        <w:jc w:val="both"/>
      </w:pPr>
      <w:r>
        <w:rPr>
          <w:rFonts w:ascii="Times New Roman"/>
          <w:b w:val="false"/>
          <w:i w:val="false"/>
          <w:color w:val="000000"/>
          <w:sz w:val="28"/>
        </w:rPr>
        <w:t>
      Жайылым көлемі 3 470,0 гектар (елді мекен жері).</w:t>
      </w:r>
    </w:p>
    <w:p>
      <w:pPr>
        <w:spacing w:after="0"/>
        <w:ind w:left="0"/>
        <w:jc w:val="both"/>
      </w:pPr>
      <w:r>
        <w:rPr>
          <w:rFonts w:ascii="Times New Roman"/>
          <w:b w:val="false"/>
          <w:i w:val="false"/>
          <w:color w:val="000000"/>
          <w:sz w:val="28"/>
        </w:rPr>
        <w:t>
      Садырбай ауылында: (халықтың жеке ауласы)</w:t>
      </w:r>
    </w:p>
    <w:p>
      <w:pPr>
        <w:spacing w:after="0"/>
        <w:ind w:left="0"/>
        <w:jc w:val="both"/>
      </w:pPr>
      <w:r>
        <w:rPr>
          <w:rFonts w:ascii="Times New Roman"/>
          <w:b w:val="false"/>
          <w:i w:val="false"/>
          <w:color w:val="000000"/>
          <w:sz w:val="28"/>
        </w:rPr>
        <w:t>
      ірі қара мал 55 бас, оның ішінде аналық мал 28 бас, ұсақ мүйізді мал 221 бас, жылқы 65 бас.</w:t>
      </w:r>
    </w:p>
    <w:p>
      <w:pPr>
        <w:spacing w:after="0"/>
        <w:ind w:left="0"/>
        <w:jc w:val="both"/>
      </w:pPr>
      <w:r>
        <w:rPr>
          <w:rFonts w:ascii="Times New Roman"/>
          <w:b w:val="false"/>
          <w:i w:val="false"/>
          <w:color w:val="000000"/>
          <w:sz w:val="28"/>
        </w:rPr>
        <w:t>
      Жайылым көлемі 661,0 гектар (елді мекен жері).</w:t>
      </w:r>
    </w:p>
    <w:p>
      <w:pPr>
        <w:spacing w:after="0"/>
        <w:ind w:left="0"/>
        <w:jc w:val="both"/>
      </w:pPr>
      <w:r>
        <w:rPr>
          <w:rFonts w:ascii="Times New Roman"/>
          <w:b w:val="false"/>
          <w:i w:val="false"/>
          <w:color w:val="000000"/>
          <w:sz w:val="28"/>
        </w:rPr>
        <w:t>
      Арықты ауылдық округінің ЖШС, шаруа және фермерлік қожалықтарындағы мал басы: ірі қара мал 1 004 бас, ұсақ мүйізді мал 1 088 бас, 1 094 бас жылқы.</w:t>
      </w:r>
    </w:p>
    <w:p>
      <w:pPr>
        <w:spacing w:after="0"/>
        <w:ind w:left="0"/>
        <w:jc w:val="both"/>
      </w:pPr>
      <w:r>
        <w:rPr>
          <w:rFonts w:ascii="Times New Roman"/>
          <w:b w:val="false"/>
          <w:i w:val="false"/>
          <w:color w:val="000000"/>
          <w:sz w:val="28"/>
        </w:rPr>
        <w:t>
      ЖШС, шаруа және фермер қожалықтарының жайылым алаңы 63 100,0 гектарды құрайды.</w:t>
      </w:r>
    </w:p>
    <w:p>
      <w:pPr>
        <w:spacing w:after="0"/>
        <w:ind w:left="0"/>
        <w:jc w:val="both"/>
      </w:pPr>
      <w:r>
        <w:rPr>
          <w:rFonts w:ascii="Times New Roman"/>
          <w:b w:val="false"/>
          <w:i w:val="false"/>
          <w:color w:val="000000"/>
          <w:sz w:val="28"/>
        </w:rPr>
        <w:t>
      Арықты ауылдық округі бойынша ауыл шаруашылығы малдарын қамтамасыз ету үшін барлығы 67 231,0 гектар жайылымдық жерлер бар. Елді мекен шегінде 4 131,0 гектар жайылым бар. Бос жерлерден 3000,0 га жайылым ("Нұрсате К" ЖШС – 1000 га, "Артықбай" ш/қ – 2000 га) және 260 га шабындық.</w:t>
      </w:r>
    </w:p>
    <w:p>
      <w:pPr>
        <w:spacing w:after="0"/>
        <w:ind w:left="0"/>
        <w:jc w:val="both"/>
      </w:pPr>
      <w:r>
        <w:rPr>
          <w:rFonts w:ascii="Times New Roman"/>
          <w:b w:val="false"/>
          <w:i w:val="false"/>
          <w:color w:val="000000"/>
          <w:sz w:val="28"/>
        </w:rPr>
        <w:t>
      Арықты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(Арықты ауылында, Садырбай ауылында) ауыл шаруашылығы мал басын ұстау бойынша 7 391,0 гектар көлемінде, жүктеме нормасы 8,5 га/бас болғанда қажеттілік 21 719,2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14 328,2 гектар, ІҚМ басына жүктеме нормасы 8,5 га/бас болғанда, ҰММ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1 061 бас * 8,5 га/бас = 9 018,5 гектар;</w:t>
      </w:r>
    </w:p>
    <w:p>
      <w:pPr>
        <w:spacing w:after="0"/>
        <w:ind w:left="0"/>
        <w:jc w:val="both"/>
      </w:pPr>
      <w:r>
        <w:rPr>
          <w:rFonts w:ascii="Times New Roman"/>
          <w:b w:val="false"/>
          <w:i w:val="false"/>
          <w:color w:val="000000"/>
          <w:sz w:val="28"/>
        </w:rPr>
        <w:t>
      ҰММ үшін – 2 245 бас * 1,7 га/бас = 3 816,5 гектар;</w:t>
      </w:r>
    </w:p>
    <w:p>
      <w:pPr>
        <w:spacing w:after="0"/>
        <w:ind w:left="0"/>
        <w:jc w:val="both"/>
      </w:pPr>
      <w:r>
        <w:rPr>
          <w:rFonts w:ascii="Times New Roman"/>
          <w:b w:val="false"/>
          <w:i w:val="false"/>
          <w:color w:val="000000"/>
          <w:sz w:val="28"/>
        </w:rPr>
        <w:t>
      жылқы үшін – 871 бас * 10,2 га/бас = 8 884,2 гектар.</w:t>
      </w:r>
    </w:p>
    <w:p>
      <w:pPr>
        <w:spacing w:after="0"/>
        <w:ind w:left="0"/>
        <w:jc w:val="both"/>
      </w:pPr>
      <w:r>
        <w:rPr>
          <w:rFonts w:ascii="Times New Roman"/>
          <w:b w:val="false"/>
          <w:i w:val="false"/>
          <w:color w:val="000000"/>
          <w:sz w:val="28"/>
        </w:rPr>
        <w:t>
      9 018,5 + 3 816,5 + 8 884,2 = 21 719,2 гектар.</w:t>
      </w:r>
    </w:p>
    <w:p>
      <w:pPr>
        <w:spacing w:after="0"/>
        <w:ind w:left="0"/>
        <w:jc w:val="both"/>
      </w:pPr>
      <w:r>
        <w:rPr>
          <w:rFonts w:ascii="Times New Roman"/>
          <w:b w:val="false"/>
          <w:i w:val="false"/>
          <w:color w:val="000000"/>
          <w:sz w:val="28"/>
        </w:rPr>
        <w:t>
      Жайылым алқаптарының қалыптасқан қажеттілігін 14 328,2 гектар көлемінде "Арықты" ЖШС 2 769,6 гектар, "Корган ЭКСПО" ЖШС 15 624,3 гектар, "АССО" ЖШС 4 484,0 гектар, "СХП АССО" ЖШС 514,0 гектар, "Атамекен-АКУ" ЖШС 2 740,8 гектар, "Мирас-2000" ЖШС 176,0 гектар, "AgroExport LTD" ЖШС 8 421,0 гектар, "Досым" ш/қ 65,0 гектар, "Ерлан" ш/қ 315,0 гектар, "Шынгысбек" ш/қ 16,0 гектар, "Болашақ-2008" ш/қ 758,9 гектар, "Дан &amp; Амир" ш/қ 2 470,0 гектар, "Немере" ш/қ 301,0 гектар, "Акимжанов К. К."2 478,5 гектар, "Молдагожина Б.Е." ш/қ 250,0 гектар, "Рамазан" ш/қ 1 112,0 гектар, "Мади" ш/қ 683,0 гектар, "Nura-2017" ЖШС 15,0 гектар, "Темирлан-1" ш/қ 6,0 гектар, "Сулыкөл Агро" ЖШС 1 428,5 гектар, "Уялы-2018" ш/қ 4 000,0 гектар, "Бактыкелды" ЖШС 8,0 гектар, "Каскыр 21 Век" ЖШС 350,0 гектар, "Центр Зерна" ЖШС 500,0 гектар, "Рахметова Р.К." ш/қ 31,0 гектар, "Дильманов А" ш/қ 36,0 гектар, "Мирас-200" ЖШС 178,0 гектар, "Мырзахан-2002" ЖШС 25,0 гектар, "Арнұр-2003" ЖШС 72,0 гектар, "Мейірхан" ш/қ 86,0 гектар, "Ерасыл" ш/қ 60,0 гектар, "Искакова К.К." ш/қ 28,5 гектар, "Кульмаев Б.С." ш/қ 80,0 гектар, "Касымов А.С." ш/қ 23,0 гектар, "Садуев С.Т." ш/қ 16,0 гектар, "Омарова О.К." ш/қ 32,0 гектар, "Кайроллапов А.К." ш/қ 120,0 гектар жер телімдері иелерімен меморандум жасау есебінен толықтыру қажет. Барлығы меморандум бойынша 50 274,1 гектар жайылымдық алқаптар күтілуде, қамтамасыз ету пайызы 350,8 %.</w:t>
      </w:r>
    </w:p>
    <w:p>
      <w:pPr>
        <w:spacing w:after="0"/>
        <w:ind w:left="0"/>
        <w:jc w:val="both"/>
      </w:pPr>
      <w:r>
        <w:rPr>
          <w:rFonts w:ascii="Times New Roman"/>
          <w:b w:val="false"/>
          <w:i w:val="false"/>
          <w:color w:val="000000"/>
          <w:sz w:val="28"/>
        </w:rPr>
        <w:t>
      Әкімшілік-аумақтық бөлініс бойынша Қорғалжын ауылдық округінде 2 елді мекен бар.</w:t>
      </w:r>
    </w:p>
    <w:p>
      <w:pPr>
        <w:spacing w:after="0"/>
        <w:ind w:left="0"/>
        <w:jc w:val="both"/>
      </w:pPr>
      <w:r>
        <w:rPr>
          <w:rFonts w:ascii="Times New Roman"/>
          <w:b w:val="false"/>
          <w:i w:val="false"/>
          <w:color w:val="000000"/>
          <w:sz w:val="28"/>
        </w:rPr>
        <w:t>
      Қорғалжын ауылдық округі аумағының жалпы көлемі 74 845,1 гектар, оның ішінде жайылым жерлер – 45 297,3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51 007,6 гектар;</w:t>
      </w:r>
    </w:p>
    <w:p>
      <w:pPr>
        <w:spacing w:after="0"/>
        <w:ind w:left="0"/>
        <w:jc w:val="both"/>
      </w:pPr>
      <w:r>
        <w:rPr>
          <w:rFonts w:ascii="Times New Roman"/>
          <w:b w:val="false"/>
          <w:i w:val="false"/>
          <w:color w:val="000000"/>
          <w:sz w:val="28"/>
        </w:rPr>
        <w:t>
      елді мекендердің жері – 22 262,5 гектар;</w:t>
      </w:r>
    </w:p>
    <w:p>
      <w:pPr>
        <w:spacing w:after="0"/>
        <w:ind w:left="0"/>
        <w:jc w:val="both"/>
      </w:pPr>
      <w:r>
        <w:rPr>
          <w:rFonts w:ascii="Times New Roman"/>
          <w:b w:val="false"/>
          <w:i w:val="false"/>
          <w:color w:val="000000"/>
          <w:sz w:val="28"/>
        </w:rPr>
        <w:t>
      қордағы жерлер - 1 575,0 гектар.</w:t>
      </w:r>
    </w:p>
    <w:p>
      <w:pPr>
        <w:spacing w:after="0"/>
        <w:ind w:left="0"/>
        <w:jc w:val="both"/>
      </w:pPr>
      <w:r>
        <w:rPr>
          <w:rFonts w:ascii="Times New Roman"/>
          <w:b w:val="false"/>
          <w:i w:val="false"/>
          <w:color w:val="000000"/>
          <w:sz w:val="28"/>
        </w:rPr>
        <w:t>
      Табиғи жағдайлар бойынша Қорғалжын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w:t>
      </w:r>
    </w:p>
    <w:p>
      <w:pPr>
        <w:spacing w:after="0"/>
        <w:ind w:left="0"/>
        <w:jc w:val="both"/>
      </w:pPr>
      <w:r>
        <w:rPr>
          <w:rFonts w:ascii="Times New Roman"/>
          <w:b w:val="false"/>
          <w:i w:val="false"/>
          <w:color w:val="000000"/>
          <w:sz w:val="28"/>
        </w:rPr>
        <w:t>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2023 жылдың 1 шілдеге Қорғалжын ауылдық округінде (халықтың жеке ауласы және ЖШС, ШҚ) ірі қара мал 8 554 бас, оның ішінде 4 007 бас аналық мал, 14 773 бас ұсақ мүйізді мал, 4 363 бас жылқы бар. Оның ішінде:</w:t>
      </w:r>
    </w:p>
    <w:p>
      <w:pPr>
        <w:spacing w:after="0"/>
        <w:ind w:left="0"/>
        <w:jc w:val="both"/>
      </w:pPr>
      <w:r>
        <w:rPr>
          <w:rFonts w:ascii="Times New Roman"/>
          <w:b w:val="false"/>
          <w:i w:val="false"/>
          <w:color w:val="000000"/>
          <w:sz w:val="28"/>
        </w:rPr>
        <w:t>
      Қорғалжын ауылында: (халықтың жеке ауласы)</w:t>
      </w:r>
    </w:p>
    <w:p>
      <w:pPr>
        <w:spacing w:after="0"/>
        <w:ind w:left="0"/>
        <w:jc w:val="both"/>
      </w:pPr>
      <w:r>
        <w:rPr>
          <w:rFonts w:ascii="Times New Roman"/>
          <w:b w:val="false"/>
          <w:i w:val="false"/>
          <w:color w:val="000000"/>
          <w:sz w:val="28"/>
        </w:rPr>
        <w:t>
      ірі қара мал 4 603 бас, оның ішінде аналық мал 1 886 бас, ұсақ мүйізді мал 7 469 бас, жылқы 1 289 бас.</w:t>
      </w:r>
    </w:p>
    <w:p>
      <w:pPr>
        <w:spacing w:after="0"/>
        <w:ind w:left="0"/>
        <w:jc w:val="both"/>
      </w:pPr>
      <w:r>
        <w:rPr>
          <w:rFonts w:ascii="Times New Roman"/>
          <w:b w:val="false"/>
          <w:i w:val="false"/>
          <w:color w:val="000000"/>
          <w:sz w:val="28"/>
        </w:rPr>
        <w:t>
      Жайылым көлемі 18 194,5 гектар (елді мекен жері).</w:t>
      </w:r>
    </w:p>
    <w:p>
      <w:pPr>
        <w:spacing w:after="0"/>
        <w:ind w:left="0"/>
        <w:jc w:val="both"/>
      </w:pPr>
      <w:r>
        <w:rPr>
          <w:rFonts w:ascii="Times New Roman"/>
          <w:b w:val="false"/>
          <w:i w:val="false"/>
          <w:color w:val="000000"/>
          <w:sz w:val="28"/>
        </w:rPr>
        <w:t>
      Абай ауылында: (халықтың жеке ауласы)</w:t>
      </w:r>
    </w:p>
    <w:p>
      <w:pPr>
        <w:spacing w:after="0"/>
        <w:ind w:left="0"/>
        <w:jc w:val="both"/>
      </w:pPr>
      <w:r>
        <w:rPr>
          <w:rFonts w:ascii="Times New Roman"/>
          <w:b w:val="false"/>
          <w:i w:val="false"/>
          <w:color w:val="000000"/>
          <w:sz w:val="28"/>
        </w:rPr>
        <w:t>
      ірі қара мал 257 бас, оның ішінде аналық мал 112 бас, ұсақ мүйізді мал 495 бас, жылқы 114 бас.</w:t>
      </w:r>
    </w:p>
    <w:p>
      <w:pPr>
        <w:spacing w:after="0"/>
        <w:ind w:left="0"/>
        <w:jc w:val="both"/>
      </w:pPr>
      <w:r>
        <w:rPr>
          <w:rFonts w:ascii="Times New Roman"/>
          <w:b w:val="false"/>
          <w:i w:val="false"/>
          <w:color w:val="000000"/>
          <w:sz w:val="28"/>
        </w:rPr>
        <w:t>
      Жайылым көлемі 1 190,0 гектар (елді мекен жері).</w:t>
      </w:r>
    </w:p>
    <w:p>
      <w:pPr>
        <w:spacing w:after="0"/>
        <w:ind w:left="0"/>
        <w:jc w:val="both"/>
      </w:pPr>
      <w:r>
        <w:rPr>
          <w:rFonts w:ascii="Times New Roman"/>
          <w:b w:val="false"/>
          <w:i w:val="false"/>
          <w:color w:val="000000"/>
          <w:sz w:val="28"/>
        </w:rPr>
        <w:t>
      Қорғалжын ауылдық округінің ЖШС, шаруа және фермерлік қожалықтарындағы мал басы: ірі қара мал 3 694 бас, ұсақ мүйізді мал 6 809 бас, 2 960 бас жылқы.</w:t>
      </w:r>
    </w:p>
    <w:p>
      <w:pPr>
        <w:spacing w:after="0"/>
        <w:ind w:left="0"/>
        <w:jc w:val="both"/>
      </w:pPr>
      <w:r>
        <w:rPr>
          <w:rFonts w:ascii="Times New Roman"/>
          <w:b w:val="false"/>
          <w:i w:val="false"/>
          <w:color w:val="000000"/>
          <w:sz w:val="28"/>
        </w:rPr>
        <w:t>
      ЖШС, шаруа және фермер қожалықтарының жайылым алаңы 25 912,8 гектарды құрайды.</w:t>
      </w:r>
    </w:p>
    <w:p>
      <w:pPr>
        <w:spacing w:after="0"/>
        <w:ind w:left="0"/>
        <w:jc w:val="both"/>
      </w:pPr>
      <w:r>
        <w:rPr>
          <w:rFonts w:ascii="Times New Roman"/>
          <w:b w:val="false"/>
          <w:i w:val="false"/>
          <w:color w:val="000000"/>
          <w:sz w:val="28"/>
        </w:rPr>
        <w:t>
      Қорғалжын ауылдық округі бойынша ауыл шаруашылығы малдарын қамтамасыз ету үшін барлығы 45 297,3 гектар жайылымдық жерлер бар. Елді мекен шегінде 19 384,5 гектар жайылым бар. Бос жерлерден 560,0 га жайылым ("Айбек" ШҚ – 560,0 га)</w:t>
      </w:r>
    </w:p>
    <w:p>
      <w:pPr>
        <w:spacing w:after="0"/>
        <w:ind w:left="0"/>
        <w:jc w:val="both"/>
      </w:pPr>
      <w:r>
        <w:rPr>
          <w:rFonts w:ascii="Times New Roman"/>
          <w:b w:val="false"/>
          <w:i w:val="false"/>
          <w:color w:val="000000"/>
          <w:sz w:val="28"/>
        </w:rPr>
        <w:t>
      Қорғалжын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(Қорғалжын ауылында, Абай ауылында) ауыл шаруашылығы мал басын ұстау бойынша 19 944,5 гектар көлемінде, жүктеме нормасы 8,5 га/бас болғанда қажеттілік 69 159,4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49 214,9 гектар, ІҚМ басына жүктеме нормасы 8,5 га/бас болғанда, ҰММ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4 860 бас * 8,5 га/бас = 41 310,0 гектар;</w:t>
      </w:r>
    </w:p>
    <w:p>
      <w:pPr>
        <w:spacing w:after="0"/>
        <w:ind w:left="0"/>
        <w:jc w:val="both"/>
      </w:pPr>
      <w:r>
        <w:rPr>
          <w:rFonts w:ascii="Times New Roman"/>
          <w:b w:val="false"/>
          <w:i w:val="false"/>
          <w:color w:val="000000"/>
          <w:sz w:val="28"/>
        </w:rPr>
        <w:t>
      ҰММ үшін – 7 964 бас * 1,7 га/бас = 13 538,8 гектар;</w:t>
      </w:r>
    </w:p>
    <w:p>
      <w:pPr>
        <w:spacing w:after="0"/>
        <w:ind w:left="0"/>
        <w:jc w:val="both"/>
      </w:pPr>
      <w:r>
        <w:rPr>
          <w:rFonts w:ascii="Times New Roman"/>
          <w:b w:val="false"/>
          <w:i w:val="false"/>
          <w:color w:val="000000"/>
          <w:sz w:val="28"/>
        </w:rPr>
        <w:t>
      жылқы үшін – 1 403 бас * 10,2 га/бас = 14 310,6 гектар.</w:t>
      </w:r>
    </w:p>
    <w:p>
      <w:pPr>
        <w:spacing w:after="0"/>
        <w:ind w:left="0"/>
        <w:jc w:val="both"/>
      </w:pPr>
      <w:r>
        <w:rPr>
          <w:rFonts w:ascii="Times New Roman"/>
          <w:b w:val="false"/>
          <w:i w:val="false"/>
          <w:color w:val="000000"/>
          <w:sz w:val="28"/>
        </w:rPr>
        <w:t>
      41 310,0 + 13 538,8 + 14 310,6 = 69 159,4 гектар.</w:t>
      </w:r>
    </w:p>
    <w:p>
      <w:pPr>
        <w:spacing w:after="0"/>
        <w:ind w:left="0"/>
        <w:jc w:val="both"/>
      </w:pPr>
      <w:r>
        <w:rPr>
          <w:rFonts w:ascii="Times New Roman"/>
          <w:b w:val="false"/>
          <w:i w:val="false"/>
          <w:color w:val="000000"/>
          <w:sz w:val="28"/>
        </w:rPr>
        <w:t>
      Жайылым алқаптарының қалыптасқан қажеттілігін 49 214,9 гектар көлемінде "Ораз ауылы" ш/қ 544,9 гектар, "Ахметжанов Мадияр" ш/қ 220,0 гектар, "Бейсов" ш/қ 288,3 гектар, "Болашак" ш/қ 233,0 гектар, "Ахметжановых" ш/қ 12,3 гектар, "Адильхан" ш/қ 100,0 гектар, "Боранбай" ш/қ 95,0 гектар, "Ангелина" ш/қ 92,0 гектар, "Курмангалиевых" ш/қ 107,4 гектар, "Жер Ана" ш/қ 123,0 гектар, "Рысбаев К.О." ш/қ 415,0 гектар, "Атамекен 1" ЖШС 24,0 гектар, "Ата-Мұра" ш/қ 70,0 гектар, "Бексейтовых" ш/қ 12,7 гектар, "Ahan Агро 2021" ш/қ 6,0 гектар, "Томи" ш/қ 275,0 гектар, "Онгар Кабылтаевич" ш/қ 202,0 гектар, "Жулдызхан" ш/қ 202,0 гектар, "Сулыкөл Агро" ЖШС 80,0 гектар, "Колорит Агро" 337,8 гектар, "Береке Global Group" ЖШС 318,5 гектар, "Мирас-2000" ЖШС 259,0 гектар, "Агротехнический колледж № 1" 6,0 гектар жер телімдері иелерімен меморандум жасау есебінен толықтыру қажет. Барлығы меморандум бойынша 4 023,9 гектар жайылымдық алқаптар күтілуде, қамтамасыз ету пайызы 8,2 %.</w:t>
      </w:r>
    </w:p>
    <w:p>
      <w:pPr>
        <w:spacing w:after="0"/>
        <w:ind w:left="0"/>
        <w:jc w:val="both"/>
      </w:pPr>
      <w:r>
        <w:rPr>
          <w:rFonts w:ascii="Times New Roman"/>
          <w:b w:val="false"/>
          <w:i w:val="false"/>
          <w:color w:val="000000"/>
          <w:sz w:val="28"/>
        </w:rPr>
        <w:t>
      Әкімшілік-аумақтық бөлініс бойынша Қарашалғын ауылдық округінде 3 елді мекен бар.</w:t>
      </w:r>
    </w:p>
    <w:p>
      <w:pPr>
        <w:spacing w:after="0"/>
        <w:ind w:left="0"/>
        <w:jc w:val="both"/>
      </w:pPr>
      <w:r>
        <w:rPr>
          <w:rFonts w:ascii="Times New Roman"/>
          <w:b w:val="false"/>
          <w:i w:val="false"/>
          <w:color w:val="000000"/>
          <w:sz w:val="28"/>
        </w:rPr>
        <w:t>
      Қарашалғын ауылдық округі аумағының жалпы көлемі 66 873,5 гектар, оның ішінде жайылым жерлер – 29 771,0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59 674,3 гектар;</w:t>
      </w:r>
    </w:p>
    <w:p>
      <w:pPr>
        <w:spacing w:after="0"/>
        <w:ind w:left="0"/>
        <w:jc w:val="both"/>
      </w:pPr>
      <w:r>
        <w:rPr>
          <w:rFonts w:ascii="Times New Roman"/>
          <w:b w:val="false"/>
          <w:i w:val="false"/>
          <w:color w:val="000000"/>
          <w:sz w:val="28"/>
        </w:rPr>
        <w:t>
      елді мекендердің жері – 6 852,0 гектар;</w:t>
      </w:r>
    </w:p>
    <w:p>
      <w:pPr>
        <w:spacing w:after="0"/>
        <w:ind w:left="0"/>
        <w:jc w:val="both"/>
      </w:pPr>
      <w:r>
        <w:rPr>
          <w:rFonts w:ascii="Times New Roman"/>
          <w:b w:val="false"/>
          <w:i w:val="false"/>
          <w:color w:val="000000"/>
          <w:sz w:val="28"/>
        </w:rPr>
        <w:t>
      қордағы жерлер – 347,2 гектар.</w:t>
      </w:r>
    </w:p>
    <w:p>
      <w:pPr>
        <w:spacing w:after="0"/>
        <w:ind w:left="0"/>
        <w:jc w:val="both"/>
      </w:pPr>
      <w:r>
        <w:rPr>
          <w:rFonts w:ascii="Times New Roman"/>
          <w:b w:val="false"/>
          <w:i w:val="false"/>
          <w:color w:val="000000"/>
          <w:sz w:val="28"/>
        </w:rPr>
        <w:t>
      Табиғи жағдайлар бойынша Қарашалғын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2023 жылдың 1 шілдеге Қарашалғын ауылдық округінде (халықтың жеке ауласы және ЖШС, ШҚ) ірі қара мал 3 196 бас, оның ішінде 1 770 бас аналық мал, 8 517 бас ұсақ мүйізді мал, 2 661 бас жылқы бар. Оның ішінде:</w:t>
      </w:r>
    </w:p>
    <w:p>
      <w:pPr>
        <w:spacing w:after="0"/>
        <w:ind w:left="0"/>
        <w:jc w:val="both"/>
      </w:pPr>
      <w:r>
        <w:rPr>
          <w:rFonts w:ascii="Times New Roman"/>
          <w:b w:val="false"/>
          <w:i w:val="false"/>
          <w:color w:val="000000"/>
          <w:sz w:val="28"/>
        </w:rPr>
        <w:t>
      Жантеке ауылында: (халықтың жеке ауласы)</w:t>
      </w:r>
    </w:p>
    <w:p>
      <w:pPr>
        <w:spacing w:after="0"/>
        <w:ind w:left="0"/>
        <w:jc w:val="both"/>
      </w:pPr>
      <w:r>
        <w:rPr>
          <w:rFonts w:ascii="Times New Roman"/>
          <w:b w:val="false"/>
          <w:i w:val="false"/>
          <w:color w:val="000000"/>
          <w:sz w:val="28"/>
        </w:rPr>
        <w:t>
      ірі қара мал 1 232 бас, оның ішінде аналық мал 512 бас, ұсақ мүйізді мал 3 408 бас, жылқы 708 бас.</w:t>
      </w:r>
    </w:p>
    <w:p>
      <w:pPr>
        <w:spacing w:after="0"/>
        <w:ind w:left="0"/>
        <w:jc w:val="both"/>
      </w:pPr>
      <w:r>
        <w:rPr>
          <w:rFonts w:ascii="Times New Roman"/>
          <w:b w:val="false"/>
          <w:i w:val="false"/>
          <w:color w:val="000000"/>
          <w:sz w:val="28"/>
        </w:rPr>
        <w:t>
      Жайылым көлемі 3 515,3 гектар (елді мекен жері).</w:t>
      </w:r>
    </w:p>
    <w:p>
      <w:pPr>
        <w:spacing w:after="0"/>
        <w:ind w:left="0"/>
        <w:jc w:val="both"/>
      </w:pPr>
      <w:r>
        <w:rPr>
          <w:rFonts w:ascii="Times New Roman"/>
          <w:b w:val="false"/>
          <w:i w:val="false"/>
          <w:color w:val="000000"/>
          <w:sz w:val="28"/>
        </w:rPr>
        <w:t>
      Қарғалы ауылында: (халықтың жеке ауласы)</w:t>
      </w:r>
    </w:p>
    <w:p>
      <w:pPr>
        <w:spacing w:after="0"/>
        <w:ind w:left="0"/>
        <w:jc w:val="both"/>
      </w:pPr>
      <w:r>
        <w:rPr>
          <w:rFonts w:ascii="Times New Roman"/>
          <w:b w:val="false"/>
          <w:i w:val="false"/>
          <w:color w:val="000000"/>
          <w:sz w:val="28"/>
        </w:rPr>
        <w:t>
      ірі қара мал 94 бас, оның ішінде аналық мал 27 бас, ұсақ мүйізді мал 388 бас, жылқы 81 бас.</w:t>
      </w:r>
    </w:p>
    <w:p>
      <w:pPr>
        <w:spacing w:after="0"/>
        <w:ind w:left="0"/>
        <w:jc w:val="both"/>
      </w:pPr>
      <w:r>
        <w:rPr>
          <w:rFonts w:ascii="Times New Roman"/>
          <w:b w:val="false"/>
          <w:i w:val="false"/>
          <w:color w:val="000000"/>
          <w:sz w:val="28"/>
        </w:rPr>
        <w:t>
      Жайылым көлемі 1 464,0 гектар (елді мекен жері).</w:t>
      </w:r>
    </w:p>
    <w:p>
      <w:pPr>
        <w:spacing w:after="0"/>
        <w:ind w:left="0"/>
        <w:jc w:val="both"/>
      </w:pPr>
      <w:r>
        <w:rPr>
          <w:rFonts w:ascii="Times New Roman"/>
          <w:b w:val="false"/>
          <w:i w:val="false"/>
          <w:color w:val="000000"/>
          <w:sz w:val="28"/>
        </w:rPr>
        <w:t>
      Ұялы ауылында: (халықтың жеке ауласы)</w:t>
      </w:r>
    </w:p>
    <w:p>
      <w:pPr>
        <w:spacing w:after="0"/>
        <w:ind w:left="0"/>
        <w:jc w:val="both"/>
      </w:pPr>
      <w:r>
        <w:rPr>
          <w:rFonts w:ascii="Times New Roman"/>
          <w:b w:val="false"/>
          <w:i w:val="false"/>
          <w:color w:val="000000"/>
          <w:sz w:val="28"/>
        </w:rPr>
        <w:t>
      ірі қара мал 314 бас, оның ішінде аналық мал 162 бас, ұсақ мүйізді мал 495 бас, жылқы 123 бас.</w:t>
      </w:r>
    </w:p>
    <w:p>
      <w:pPr>
        <w:spacing w:after="0"/>
        <w:ind w:left="0"/>
        <w:jc w:val="both"/>
      </w:pPr>
      <w:r>
        <w:rPr>
          <w:rFonts w:ascii="Times New Roman"/>
          <w:b w:val="false"/>
          <w:i w:val="false"/>
          <w:color w:val="000000"/>
          <w:sz w:val="28"/>
        </w:rPr>
        <w:t>
      Жайылым көлемі 1 085,0 гектар (елді мекен жері).</w:t>
      </w:r>
    </w:p>
    <w:p>
      <w:pPr>
        <w:spacing w:after="0"/>
        <w:ind w:left="0"/>
        <w:jc w:val="both"/>
      </w:pPr>
      <w:r>
        <w:rPr>
          <w:rFonts w:ascii="Times New Roman"/>
          <w:b w:val="false"/>
          <w:i w:val="false"/>
          <w:color w:val="000000"/>
          <w:sz w:val="28"/>
        </w:rPr>
        <w:t>
      Қарашалғын ауылдық округінің ЖШС, шаруа және фермерлік қожалықтарындағы мал басы: ірі қара мал 1 556 бас, ұсақ мүйізді мал 4 226 бас, 1 749 бас жылқы.</w:t>
      </w:r>
    </w:p>
    <w:p>
      <w:pPr>
        <w:spacing w:after="0"/>
        <w:ind w:left="0"/>
        <w:jc w:val="both"/>
      </w:pPr>
      <w:r>
        <w:rPr>
          <w:rFonts w:ascii="Times New Roman"/>
          <w:b w:val="false"/>
          <w:i w:val="false"/>
          <w:color w:val="000000"/>
          <w:sz w:val="28"/>
        </w:rPr>
        <w:t>
      ЖШС, шаруа және фермер қожалықтарының жайылым алаңы 23 706,7 гектарды құрайды.</w:t>
      </w:r>
    </w:p>
    <w:p>
      <w:pPr>
        <w:spacing w:after="0"/>
        <w:ind w:left="0"/>
        <w:jc w:val="both"/>
      </w:pPr>
      <w:r>
        <w:rPr>
          <w:rFonts w:ascii="Times New Roman"/>
          <w:b w:val="false"/>
          <w:i w:val="false"/>
          <w:color w:val="000000"/>
          <w:sz w:val="28"/>
        </w:rPr>
        <w:t>
      Қарашалғын ауылдық округі бойынша ауыл шаруашылығы малдарын қамтамасыз ету үшін барлығы 29 771,0 гектар жайылымдық жерлер бар. Елді мекен шегінде 6 064,3 гектар жайылым бар.</w:t>
      </w:r>
    </w:p>
    <w:p>
      <w:pPr>
        <w:spacing w:after="0"/>
        <w:ind w:left="0"/>
        <w:jc w:val="both"/>
      </w:pPr>
      <w:r>
        <w:rPr>
          <w:rFonts w:ascii="Times New Roman"/>
          <w:b w:val="false"/>
          <w:i w:val="false"/>
          <w:color w:val="000000"/>
          <w:sz w:val="28"/>
        </w:rPr>
        <w:t>
      Қарашалғын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(Жантеке ауылында, Қарғалы ауылында, Ұялы ауылында) ауыл шаруашылығы мал басын ұстау бойынша 6 064,3 гектар көлемінде, жүктеме нормасы 8,5 га/бас болғанда қажеттілік 30 537,1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24 472,8 гектар, ІҚМ басына жүктеме нормасы 8,5 га/бас болғанда, ҰММ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1 640 бас * 8,5 га/бас = 13 940,0 гектар;</w:t>
      </w:r>
    </w:p>
    <w:p>
      <w:pPr>
        <w:spacing w:after="0"/>
        <w:ind w:left="0"/>
        <w:jc w:val="both"/>
      </w:pPr>
      <w:r>
        <w:rPr>
          <w:rFonts w:ascii="Times New Roman"/>
          <w:b w:val="false"/>
          <w:i w:val="false"/>
          <w:color w:val="000000"/>
          <w:sz w:val="28"/>
        </w:rPr>
        <w:t>
      ҰММ үшін – 4 291 бас * 1,7 га/бас = 7 294,7 гектар;</w:t>
      </w:r>
    </w:p>
    <w:p>
      <w:pPr>
        <w:spacing w:after="0"/>
        <w:ind w:left="0"/>
        <w:jc w:val="both"/>
      </w:pPr>
      <w:r>
        <w:rPr>
          <w:rFonts w:ascii="Times New Roman"/>
          <w:b w:val="false"/>
          <w:i w:val="false"/>
          <w:color w:val="000000"/>
          <w:sz w:val="28"/>
        </w:rPr>
        <w:t>
      жылқы үшін - 912 бас * 10,2 га/бас = 9 302,4 гектар.</w:t>
      </w:r>
    </w:p>
    <w:p>
      <w:pPr>
        <w:spacing w:after="0"/>
        <w:ind w:left="0"/>
        <w:jc w:val="both"/>
      </w:pPr>
      <w:r>
        <w:rPr>
          <w:rFonts w:ascii="Times New Roman"/>
          <w:b w:val="false"/>
          <w:i w:val="false"/>
          <w:color w:val="000000"/>
          <w:sz w:val="28"/>
        </w:rPr>
        <w:t>
      13 940,0 + 7 294,7 + 9 302,4 = 30 537,1 гектар.</w:t>
      </w:r>
    </w:p>
    <w:p>
      <w:pPr>
        <w:spacing w:after="0"/>
        <w:ind w:left="0"/>
        <w:jc w:val="both"/>
      </w:pPr>
      <w:r>
        <w:rPr>
          <w:rFonts w:ascii="Times New Roman"/>
          <w:b w:val="false"/>
          <w:i w:val="false"/>
          <w:color w:val="000000"/>
          <w:sz w:val="28"/>
        </w:rPr>
        <w:t>
      Жайылым алқаптарының қалыптасқан қажеттілігін 24 472,8 гектар көлемінде "АФ Жер 888" ЖШС 5 176,5 гектар, "Ак жол 2030" ЖШС 5 313,4 гектар, "Agro Export Tynlykty" ЖШС 63,1 гектар, "Жакен-2" ЖШС 350,0 гектар, "Кызыл Су-А" ЖШС 26,0 гектар, "AgroNik" ЖШС 19,0 гектар, "Аргын" АӨК 148,8 гектар, "Керей Агро" ЖШС 181,0 гектар, "Кенже-21" ЖШС 200,0 гектар, "МТС Коргалжын" ЖШС 6,0 гектар, "Жасулан" ш/қ 104,9 гектар, "Болашақ" ш/қ 268,1 гектар жер телімдері иелерімен меморандум жасау есебінен толықтыру қажет. Барлығы меморандум бойынша 11 856,8 гектар жайылымдық алқаптар күтілуде, қамтамасыз ету пайызы 48,4 %.</w:t>
      </w:r>
    </w:p>
    <w:p>
      <w:pPr>
        <w:spacing w:after="0"/>
        <w:ind w:left="0"/>
        <w:jc w:val="both"/>
      </w:pPr>
      <w:r>
        <w:rPr>
          <w:rFonts w:ascii="Times New Roman"/>
          <w:b w:val="false"/>
          <w:i w:val="false"/>
          <w:color w:val="000000"/>
          <w:sz w:val="28"/>
        </w:rPr>
        <w:t>
      Әкімшілік-аумақтық бөлініс бойынша Майшұқыр ауылдық округінде 2 елді мекен бар.</w:t>
      </w:r>
    </w:p>
    <w:p>
      <w:pPr>
        <w:spacing w:after="0"/>
        <w:ind w:left="0"/>
        <w:jc w:val="both"/>
      </w:pPr>
      <w:r>
        <w:rPr>
          <w:rFonts w:ascii="Times New Roman"/>
          <w:b w:val="false"/>
          <w:i w:val="false"/>
          <w:color w:val="000000"/>
          <w:sz w:val="28"/>
        </w:rPr>
        <w:t>
      Майшұқыр ауылдық округі аумағының жалпы көлемі 37 709,8 гектар, оның ішінде жайылым жерлер – 15 360,7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26 433,3 гектар;</w:t>
      </w:r>
    </w:p>
    <w:p>
      <w:pPr>
        <w:spacing w:after="0"/>
        <w:ind w:left="0"/>
        <w:jc w:val="both"/>
      </w:pPr>
      <w:r>
        <w:rPr>
          <w:rFonts w:ascii="Times New Roman"/>
          <w:b w:val="false"/>
          <w:i w:val="false"/>
          <w:color w:val="000000"/>
          <w:sz w:val="28"/>
        </w:rPr>
        <w:t>
      елді мекендердің жері – 6 289,9 гектар;</w:t>
      </w:r>
    </w:p>
    <w:p>
      <w:pPr>
        <w:spacing w:after="0"/>
        <w:ind w:left="0"/>
        <w:jc w:val="both"/>
      </w:pPr>
      <w:r>
        <w:rPr>
          <w:rFonts w:ascii="Times New Roman"/>
          <w:b w:val="false"/>
          <w:i w:val="false"/>
          <w:color w:val="000000"/>
          <w:sz w:val="28"/>
        </w:rPr>
        <w:t>
      қордағы жерлер – 4 986,6 гектар.</w:t>
      </w:r>
    </w:p>
    <w:p>
      <w:pPr>
        <w:spacing w:after="0"/>
        <w:ind w:left="0"/>
        <w:jc w:val="both"/>
      </w:pPr>
      <w:r>
        <w:rPr>
          <w:rFonts w:ascii="Times New Roman"/>
          <w:b w:val="false"/>
          <w:i w:val="false"/>
          <w:color w:val="000000"/>
          <w:sz w:val="28"/>
        </w:rPr>
        <w:t>
      Табиғи жағдайлар бойынша Майшұқыр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2023 жылдың 1 шілдеге Майшұқыр ауылдық округінде (халықтың жеке ауласы және ЖШС, ШҚ) ірі қара мал 858 бас, оның ішінде 424 бас аналық мал, 1 318 бас ұсақ мүйізді мал, 516 бас жылқы бар. Оның ішінде:</w:t>
      </w:r>
    </w:p>
    <w:p>
      <w:pPr>
        <w:spacing w:after="0"/>
        <w:ind w:left="0"/>
        <w:jc w:val="both"/>
      </w:pPr>
      <w:r>
        <w:rPr>
          <w:rFonts w:ascii="Times New Roman"/>
          <w:b w:val="false"/>
          <w:i w:val="false"/>
          <w:color w:val="000000"/>
          <w:sz w:val="28"/>
        </w:rPr>
        <w:t>
      Майшұқыр ауылында: (халықтың жеке ауласы)</w:t>
      </w:r>
    </w:p>
    <w:p>
      <w:pPr>
        <w:spacing w:after="0"/>
        <w:ind w:left="0"/>
        <w:jc w:val="both"/>
      </w:pPr>
      <w:r>
        <w:rPr>
          <w:rFonts w:ascii="Times New Roman"/>
          <w:b w:val="false"/>
          <w:i w:val="false"/>
          <w:color w:val="000000"/>
          <w:sz w:val="28"/>
        </w:rPr>
        <w:t>
      ірі қара мал 612 бас, оның ішінде аналық мал 282 бас, ұсақ мүйізді мал 975 бас, жылқы 344 бас.</w:t>
      </w:r>
    </w:p>
    <w:p>
      <w:pPr>
        <w:spacing w:after="0"/>
        <w:ind w:left="0"/>
        <w:jc w:val="both"/>
      </w:pPr>
      <w:r>
        <w:rPr>
          <w:rFonts w:ascii="Times New Roman"/>
          <w:b w:val="false"/>
          <w:i w:val="false"/>
          <w:color w:val="000000"/>
          <w:sz w:val="28"/>
        </w:rPr>
        <w:t>
      Жайылым көлемі 4 441,9 гектар(елді мекен жері).</w:t>
      </w:r>
    </w:p>
    <w:p>
      <w:pPr>
        <w:spacing w:after="0"/>
        <w:ind w:left="0"/>
        <w:jc w:val="both"/>
      </w:pPr>
      <w:r>
        <w:rPr>
          <w:rFonts w:ascii="Times New Roman"/>
          <w:b w:val="false"/>
          <w:i w:val="false"/>
          <w:color w:val="000000"/>
          <w:sz w:val="28"/>
        </w:rPr>
        <w:t>
      Құмкөл ауылында: (халықтың жеке ауласы)</w:t>
      </w:r>
    </w:p>
    <w:p>
      <w:pPr>
        <w:spacing w:after="0"/>
        <w:ind w:left="0"/>
        <w:jc w:val="both"/>
      </w:pPr>
      <w:r>
        <w:rPr>
          <w:rFonts w:ascii="Times New Roman"/>
          <w:b w:val="false"/>
          <w:i w:val="false"/>
          <w:color w:val="000000"/>
          <w:sz w:val="28"/>
        </w:rPr>
        <w:t>
      ірі қара мал 48 бас, оның ішінде аналық мал 30 бас, ұсақ мүйізді мал 69 бас, жылқы 28 бас.</w:t>
      </w:r>
    </w:p>
    <w:p>
      <w:pPr>
        <w:spacing w:after="0"/>
        <w:ind w:left="0"/>
        <w:jc w:val="both"/>
      </w:pPr>
      <w:r>
        <w:rPr>
          <w:rFonts w:ascii="Times New Roman"/>
          <w:b w:val="false"/>
          <w:i w:val="false"/>
          <w:color w:val="000000"/>
          <w:sz w:val="28"/>
        </w:rPr>
        <w:t>
      Жайылым көлемі 1 103,0 гектар (елді мекен жері).</w:t>
      </w:r>
    </w:p>
    <w:p>
      <w:pPr>
        <w:spacing w:after="0"/>
        <w:ind w:left="0"/>
        <w:jc w:val="both"/>
      </w:pPr>
      <w:r>
        <w:rPr>
          <w:rFonts w:ascii="Times New Roman"/>
          <w:b w:val="false"/>
          <w:i w:val="false"/>
          <w:color w:val="000000"/>
          <w:sz w:val="28"/>
        </w:rPr>
        <w:t>
      Майшұқыр ауылдық округінің ЖШС, шаруа және фермерлік қожалықтарындағы мал басы: ірі қара мал 198 бас, ұсақ мүйізді мал 274 бас, 144 бас жылқы.</w:t>
      </w:r>
    </w:p>
    <w:p>
      <w:pPr>
        <w:spacing w:after="0"/>
        <w:ind w:left="0"/>
        <w:jc w:val="both"/>
      </w:pPr>
      <w:r>
        <w:rPr>
          <w:rFonts w:ascii="Times New Roman"/>
          <w:b w:val="false"/>
          <w:i w:val="false"/>
          <w:color w:val="000000"/>
          <w:sz w:val="28"/>
        </w:rPr>
        <w:t>
      ЖШС, шаруа және фермер қожалықтарының жайылым алаңы 6 061,8гектарды құрайды.</w:t>
      </w:r>
    </w:p>
    <w:p>
      <w:pPr>
        <w:spacing w:after="0"/>
        <w:ind w:left="0"/>
        <w:jc w:val="both"/>
      </w:pPr>
      <w:r>
        <w:rPr>
          <w:rFonts w:ascii="Times New Roman"/>
          <w:b w:val="false"/>
          <w:i w:val="false"/>
          <w:color w:val="000000"/>
          <w:sz w:val="28"/>
        </w:rPr>
        <w:t>
      Майшұқыр ауылдық округі бойынша ауыл шаруашылығы малдарын қамтамасыз ету үшін барлығы 15 306,7 гектар жайылымдық жерлер бар. Елді мекен шегінде 5 544,9 гектар жайылым бар. Бос жерлерден 3 540,0 га жайылым ("Нур-Суат" ЖШС – 3 540 га) бар.</w:t>
      </w:r>
    </w:p>
    <w:p>
      <w:pPr>
        <w:spacing w:after="0"/>
        <w:ind w:left="0"/>
        <w:jc w:val="both"/>
      </w:pPr>
      <w:r>
        <w:rPr>
          <w:rFonts w:ascii="Times New Roman"/>
          <w:b w:val="false"/>
          <w:i w:val="false"/>
          <w:color w:val="000000"/>
          <w:sz w:val="28"/>
        </w:rPr>
        <w:t>
      Майшұқыр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(Майшұқыр ауылында, Құмкөл ауылында) ауыл шаруашылығы мал басын ұстау бойынша 9 084,9 гектар көлемінде, жүктеме нормасы 8,5 га/бас болғанда қажеттілік 11 179,2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2 094,3 гектар, ІҚМ басына жүктеме нормасы 8,5 га/бас болғанда, ҰММ – 1,7 га/бас, жылқы –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660 бас * 8,5 га/бас = 5 610,0 гектар;</w:t>
      </w:r>
    </w:p>
    <w:p>
      <w:pPr>
        <w:spacing w:after="0"/>
        <w:ind w:left="0"/>
        <w:jc w:val="both"/>
      </w:pPr>
      <w:r>
        <w:rPr>
          <w:rFonts w:ascii="Times New Roman"/>
          <w:b w:val="false"/>
          <w:i w:val="false"/>
          <w:color w:val="000000"/>
          <w:sz w:val="28"/>
        </w:rPr>
        <w:t>
      ҰММ үшін – 1 044 бас * 1,7 га/бас = 1 774,8 гектар;</w:t>
      </w:r>
    </w:p>
    <w:p>
      <w:pPr>
        <w:spacing w:after="0"/>
        <w:ind w:left="0"/>
        <w:jc w:val="both"/>
      </w:pPr>
      <w:r>
        <w:rPr>
          <w:rFonts w:ascii="Times New Roman"/>
          <w:b w:val="false"/>
          <w:i w:val="false"/>
          <w:color w:val="000000"/>
          <w:sz w:val="28"/>
        </w:rPr>
        <w:t>
      жылқы үшін - 372 бас * 10,2 га/бас = 3 794,4 гектар.</w:t>
      </w:r>
    </w:p>
    <w:p>
      <w:pPr>
        <w:spacing w:after="0"/>
        <w:ind w:left="0"/>
        <w:jc w:val="both"/>
      </w:pPr>
      <w:r>
        <w:rPr>
          <w:rFonts w:ascii="Times New Roman"/>
          <w:b w:val="false"/>
          <w:i w:val="false"/>
          <w:color w:val="000000"/>
          <w:sz w:val="28"/>
        </w:rPr>
        <w:t>
      5 610,0 + 1 774,8 + 3 794,4 = 11 179,2 гектар.</w:t>
      </w:r>
    </w:p>
    <w:p>
      <w:pPr>
        <w:spacing w:after="0"/>
        <w:ind w:left="0"/>
        <w:jc w:val="both"/>
      </w:pPr>
      <w:r>
        <w:rPr>
          <w:rFonts w:ascii="Times New Roman"/>
          <w:b w:val="false"/>
          <w:i w:val="false"/>
          <w:color w:val="000000"/>
          <w:sz w:val="28"/>
        </w:rPr>
        <w:t>
      Жайылым алқаптарының қалыптасқан қажеттілігін 2 094,3 гектар көлемінд, "Agro Export Tynlykty" ЖШС 713,0 гектар, "Тұщыкөл" ЖШС 628,1 гектар, "Дариум Астана" ЖШС 140,3 гектар, "Аскоп" ЖШС 178,0 гектар, "Абол-Астык" ЖШС 8,5 гектар, "Майшұқұр" ЖШС 208,0 гектар, "ФХ Altai.KZ" ЖШС 289,0 гектар, "Амантай" ш/қ 109,0 гектар, "Ораз ауылы" ш/қ 832,0 гектар, "Темірғали" ш/қ 312,5 гектар, "Адильхан К" ш/қ 151,9 гектар, "Тұлпар" ш/қ 56,1 гектар, "Ахмедин М.Б." ш/қ 163,0 гектар, "Ш. Батырбек" ш/қ 328,5 гектар жер телімдері иелерімен меморандум жасау есебінен толықтыру қажет. Барлығы меморандум бойынша 4 117,9 гектар жайылымдық алқаптар күтілуде, қамтамасыз ету пайызы 196,6 %.</w:t>
      </w:r>
    </w:p>
    <w:p>
      <w:pPr>
        <w:spacing w:after="0"/>
        <w:ind w:left="0"/>
        <w:jc w:val="both"/>
      </w:pPr>
      <w:r>
        <w:rPr>
          <w:rFonts w:ascii="Times New Roman"/>
          <w:b w:val="false"/>
          <w:i w:val="false"/>
          <w:color w:val="000000"/>
          <w:sz w:val="28"/>
        </w:rPr>
        <w:t>
      Әкімшілік-аумақтық бөлініс бойынша Қызылсай ауылдық округінде 2 елді мекен бар.</w:t>
      </w:r>
    </w:p>
    <w:p>
      <w:pPr>
        <w:spacing w:after="0"/>
        <w:ind w:left="0"/>
        <w:jc w:val="both"/>
      </w:pPr>
      <w:r>
        <w:rPr>
          <w:rFonts w:ascii="Times New Roman"/>
          <w:b w:val="false"/>
          <w:i w:val="false"/>
          <w:color w:val="000000"/>
          <w:sz w:val="28"/>
        </w:rPr>
        <w:t>
      Қызылсай ауылдық округі аумағының жалпы көлемі 123 606,6 гектар, оның ішінде жайылым жерлер – 77 561,9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90 552,8 гектар;</w:t>
      </w:r>
    </w:p>
    <w:p>
      <w:pPr>
        <w:spacing w:after="0"/>
        <w:ind w:left="0"/>
        <w:jc w:val="both"/>
      </w:pPr>
      <w:r>
        <w:rPr>
          <w:rFonts w:ascii="Times New Roman"/>
          <w:b w:val="false"/>
          <w:i w:val="false"/>
          <w:color w:val="000000"/>
          <w:sz w:val="28"/>
        </w:rPr>
        <w:t>
      елді мекендердің жері – 24 800,4 гектар;</w:t>
      </w:r>
    </w:p>
    <w:p>
      <w:pPr>
        <w:spacing w:after="0"/>
        <w:ind w:left="0"/>
        <w:jc w:val="both"/>
      </w:pPr>
      <w:r>
        <w:rPr>
          <w:rFonts w:ascii="Times New Roman"/>
          <w:b w:val="false"/>
          <w:i w:val="false"/>
          <w:color w:val="000000"/>
          <w:sz w:val="28"/>
        </w:rPr>
        <w:t>
      қордағы жерлер – 8 307,4 гектар.</w:t>
      </w:r>
    </w:p>
    <w:p>
      <w:pPr>
        <w:spacing w:after="0"/>
        <w:ind w:left="0"/>
        <w:jc w:val="both"/>
      </w:pPr>
      <w:r>
        <w:rPr>
          <w:rFonts w:ascii="Times New Roman"/>
          <w:b w:val="false"/>
          <w:i w:val="false"/>
          <w:color w:val="000000"/>
          <w:sz w:val="28"/>
        </w:rPr>
        <w:t>
      Табиғи жағдайлар бойынша Қызылсай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2023 жылдың 1 шілдеге Қызылсай ауылдық округінде (халықтың жеке ауласы және ЖШС, ШҚ) ірі қара мал 1 903 бас, оның ішінде 980 бас аналық мал, 3 904 бас ұсақ мүйізді мал, 2 876 бас жылқы бар. Оның ішінде:</w:t>
      </w:r>
    </w:p>
    <w:p>
      <w:pPr>
        <w:spacing w:after="0"/>
        <w:ind w:left="0"/>
        <w:jc w:val="both"/>
      </w:pPr>
      <w:r>
        <w:rPr>
          <w:rFonts w:ascii="Times New Roman"/>
          <w:b w:val="false"/>
          <w:i w:val="false"/>
          <w:color w:val="000000"/>
          <w:sz w:val="28"/>
        </w:rPr>
        <w:t>
      Шалқар ауылында: (халықтың жеке ауласы)</w:t>
      </w:r>
    </w:p>
    <w:p>
      <w:pPr>
        <w:spacing w:after="0"/>
        <w:ind w:left="0"/>
        <w:jc w:val="both"/>
      </w:pPr>
      <w:r>
        <w:rPr>
          <w:rFonts w:ascii="Times New Roman"/>
          <w:b w:val="false"/>
          <w:i w:val="false"/>
          <w:color w:val="000000"/>
          <w:sz w:val="28"/>
        </w:rPr>
        <w:t>
      ірі қара мал 883 бас, оның ішінде аналық мал 424 бас, ұсақ мүйізді мал 1 421 бас, жылқы 883 бас.</w:t>
      </w:r>
    </w:p>
    <w:p>
      <w:pPr>
        <w:spacing w:after="0"/>
        <w:ind w:left="0"/>
        <w:jc w:val="both"/>
      </w:pPr>
      <w:r>
        <w:rPr>
          <w:rFonts w:ascii="Times New Roman"/>
          <w:b w:val="false"/>
          <w:i w:val="false"/>
          <w:color w:val="000000"/>
          <w:sz w:val="28"/>
        </w:rPr>
        <w:t>
      Жайылым көлемі 14 241,2 гектар (елді мекен жері).</w:t>
      </w:r>
    </w:p>
    <w:p>
      <w:pPr>
        <w:spacing w:after="0"/>
        <w:ind w:left="0"/>
        <w:jc w:val="both"/>
      </w:pPr>
      <w:r>
        <w:rPr>
          <w:rFonts w:ascii="Times New Roman"/>
          <w:b w:val="false"/>
          <w:i w:val="false"/>
          <w:color w:val="000000"/>
          <w:sz w:val="28"/>
        </w:rPr>
        <w:t>
      Үшсарт ауылында: (халықтың жеке ауласы)</w:t>
      </w:r>
    </w:p>
    <w:p>
      <w:pPr>
        <w:spacing w:after="0"/>
        <w:ind w:left="0"/>
        <w:jc w:val="both"/>
      </w:pPr>
      <w:r>
        <w:rPr>
          <w:rFonts w:ascii="Times New Roman"/>
          <w:b w:val="false"/>
          <w:i w:val="false"/>
          <w:color w:val="000000"/>
          <w:sz w:val="28"/>
        </w:rPr>
        <w:t>
      ірі қара мал 262 бас, оның ішінде аналық мал 130 бас, ұсақ мүйізді мал 727 бас, жылқы 269 бас.</w:t>
      </w:r>
    </w:p>
    <w:p>
      <w:pPr>
        <w:spacing w:after="0"/>
        <w:ind w:left="0"/>
        <w:jc w:val="both"/>
      </w:pPr>
      <w:r>
        <w:rPr>
          <w:rFonts w:ascii="Times New Roman"/>
          <w:b w:val="false"/>
          <w:i w:val="false"/>
          <w:color w:val="000000"/>
          <w:sz w:val="28"/>
        </w:rPr>
        <w:t>
      Жайылым көлемі 5 846,0 гектар (елді мекен жері).</w:t>
      </w:r>
    </w:p>
    <w:p>
      <w:pPr>
        <w:spacing w:after="0"/>
        <w:ind w:left="0"/>
        <w:jc w:val="both"/>
      </w:pPr>
      <w:r>
        <w:rPr>
          <w:rFonts w:ascii="Times New Roman"/>
          <w:b w:val="false"/>
          <w:i w:val="false"/>
          <w:color w:val="000000"/>
          <w:sz w:val="28"/>
        </w:rPr>
        <w:t>
      Қызылсай ауылдық округінің ЖШС, шаруа және фермерлік қожалықтарындағы мал басы: ірі қара мал 758 бас, ұсақ мүйізді мал 1 756 бас, 1 724 бас жылқы.</w:t>
      </w:r>
    </w:p>
    <w:p>
      <w:pPr>
        <w:spacing w:after="0"/>
        <w:ind w:left="0"/>
        <w:jc w:val="both"/>
      </w:pPr>
      <w:r>
        <w:rPr>
          <w:rFonts w:ascii="Times New Roman"/>
          <w:b w:val="false"/>
          <w:i w:val="false"/>
          <w:color w:val="000000"/>
          <w:sz w:val="28"/>
        </w:rPr>
        <w:t>
      ЖШС, шаруа және фермер қожалықтарының жайылым алаңы 57 474,7 гектарды құрайды.</w:t>
      </w:r>
    </w:p>
    <w:p>
      <w:pPr>
        <w:spacing w:after="0"/>
        <w:ind w:left="0"/>
        <w:jc w:val="both"/>
      </w:pPr>
      <w:r>
        <w:rPr>
          <w:rFonts w:ascii="Times New Roman"/>
          <w:b w:val="false"/>
          <w:i w:val="false"/>
          <w:color w:val="000000"/>
          <w:sz w:val="28"/>
        </w:rPr>
        <w:t>
      Қызылсай ауылдық округі бойынша ауыл шаруашылығы малдарын қамтамасыз ету үшін барлығы 77 561,9 гектар жайылымдық жерлер бар.</w:t>
      </w:r>
    </w:p>
    <w:p>
      <w:pPr>
        <w:spacing w:after="0"/>
        <w:ind w:left="0"/>
        <w:jc w:val="both"/>
      </w:pPr>
      <w:r>
        <w:rPr>
          <w:rFonts w:ascii="Times New Roman"/>
          <w:b w:val="false"/>
          <w:i w:val="false"/>
          <w:color w:val="000000"/>
          <w:sz w:val="28"/>
        </w:rPr>
        <w:t>
      Елді мекен шегінде 20 087,2 гектар жайылым бар.</w:t>
      </w:r>
    </w:p>
    <w:p>
      <w:pPr>
        <w:spacing w:after="0"/>
        <w:ind w:left="0"/>
        <w:jc w:val="both"/>
      </w:pPr>
      <w:r>
        <w:rPr>
          <w:rFonts w:ascii="Times New Roman"/>
          <w:b w:val="false"/>
          <w:i w:val="false"/>
          <w:color w:val="000000"/>
          <w:sz w:val="28"/>
        </w:rPr>
        <w:t>
      Қызылсай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(Шалқар ауылында, Үшсарт ауылында) ауыл шаруашылығы мал басын ұстау бойынша 20 087,2 гектар көлемінде, жүктеме нормасы 8,5 га/бас болғанда қажеттілік 25 134,5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5 047,3 гектар, ІҚМ басына жүктеме нормасы 8,5 га/бас болғанда, ҰММ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1 145 бас * 8,5 га/бас = 9 732,5 гектар;</w:t>
      </w:r>
    </w:p>
    <w:p>
      <w:pPr>
        <w:spacing w:after="0"/>
        <w:ind w:left="0"/>
        <w:jc w:val="both"/>
      </w:pPr>
      <w:r>
        <w:rPr>
          <w:rFonts w:ascii="Times New Roman"/>
          <w:b w:val="false"/>
          <w:i w:val="false"/>
          <w:color w:val="000000"/>
          <w:sz w:val="28"/>
        </w:rPr>
        <w:t>
      ҰММ үшін – 2 148 бас * 1,7 га/бас = 3 651,6 гектар;</w:t>
      </w:r>
    </w:p>
    <w:p>
      <w:pPr>
        <w:spacing w:after="0"/>
        <w:ind w:left="0"/>
        <w:jc w:val="both"/>
      </w:pPr>
      <w:r>
        <w:rPr>
          <w:rFonts w:ascii="Times New Roman"/>
          <w:b w:val="false"/>
          <w:i w:val="false"/>
          <w:color w:val="000000"/>
          <w:sz w:val="28"/>
        </w:rPr>
        <w:t>
      жылқы үшін – 1 152 бас * 10,2 га/бас = 11 750,4 гектар.</w:t>
      </w:r>
    </w:p>
    <w:p>
      <w:pPr>
        <w:spacing w:after="0"/>
        <w:ind w:left="0"/>
        <w:jc w:val="both"/>
      </w:pPr>
      <w:r>
        <w:rPr>
          <w:rFonts w:ascii="Times New Roman"/>
          <w:b w:val="false"/>
          <w:i w:val="false"/>
          <w:color w:val="000000"/>
          <w:sz w:val="28"/>
        </w:rPr>
        <w:t>
      9 732,5 + 3 651,6 + 11 750,4 = 25 134,5 гектар.</w:t>
      </w:r>
    </w:p>
    <w:p>
      <w:pPr>
        <w:spacing w:after="0"/>
        <w:ind w:left="0"/>
        <w:jc w:val="both"/>
      </w:pPr>
      <w:r>
        <w:rPr>
          <w:rFonts w:ascii="Times New Roman"/>
          <w:b w:val="false"/>
          <w:i w:val="false"/>
          <w:color w:val="000000"/>
          <w:sz w:val="28"/>
        </w:rPr>
        <w:t>
      Жайылым алқаптарының қалыптасқан қажеттілігін 5 047,3 гектар көлемінде "Агро Кобетей" ЖШС 2 039,0 гектар, "Акжол Шалқар" ЖШС 2 745,7 гектар, "Батабеков и К" ЖШС 15 170,0 гектар, "Коргалжын Агро" ЖШС 3 843,0 гектар, "Ақ-құлын" ЖШС 2 265,0 гектар, "АРТ-Алмас" ЖШС 3 185,0 гектар, ЖШС "Стек Плюс" 120,0 гектар, "Ата Салт" ЖШС 710,0 гектар, "Ahan Агро 2021" ЖШС 24,0 гектар, "Акжол Агро" ЖШС 468,5 гектар, "JD Агро" ЖШС 318,5 гектар, "Demetro Agro" ЖШС 213,0 гектар, "ABS Agrо" ЖШС 4,0 гектар, "Акбанов" ш/қ 360,0 гектар, "Акимжанов К. К." ш/қ 418,0 гектар, "Атамекен" ш/қ 399,6 гектар, "Аян" ш/қ 463,5 гектар, "Жанмулдин" ЖК 5,0 гектар, "Туғанбек" ш/қ 5 550,0 гектар, "Мерей ш/қ 2 493,0 гектар жер телімі иелерімен меморандум жасау есебінен толықтыру қажет. Барлығы меморандум бойынша 40 794,8 гектар жайылымдық алқаптар күтілуде, қамтамасыз ету пайызы 8 есе.</w:t>
      </w:r>
    </w:p>
    <w:p>
      <w:pPr>
        <w:spacing w:after="0"/>
        <w:ind w:left="0"/>
        <w:jc w:val="both"/>
      </w:pPr>
      <w:r>
        <w:rPr>
          <w:rFonts w:ascii="Times New Roman"/>
          <w:b w:val="false"/>
          <w:i w:val="false"/>
          <w:color w:val="000000"/>
          <w:sz w:val="28"/>
        </w:rPr>
        <w:t>
      Әкімшілік-аумақтық бөлініс бойынша Сабынды ауылдық округінде 3 ауылдық елді мекен бар.</w:t>
      </w:r>
    </w:p>
    <w:p>
      <w:pPr>
        <w:spacing w:after="0"/>
        <w:ind w:left="0"/>
        <w:jc w:val="both"/>
      </w:pPr>
      <w:r>
        <w:rPr>
          <w:rFonts w:ascii="Times New Roman"/>
          <w:b w:val="false"/>
          <w:i w:val="false"/>
          <w:color w:val="000000"/>
          <w:sz w:val="28"/>
        </w:rPr>
        <w:t>
      Сабынды ауылдық округі аумағының жалпы көлемі 53 505,7 гектар, оның ішінде жайылым жерлер – 20 367,7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45 392,2 гектар;</w:t>
      </w:r>
    </w:p>
    <w:p>
      <w:pPr>
        <w:spacing w:after="0"/>
        <w:ind w:left="0"/>
        <w:jc w:val="both"/>
      </w:pPr>
      <w:r>
        <w:rPr>
          <w:rFonts w:ascii="Times New Roman"/>
          <w:b w:val="false"/>
          <w:i w:val="false"/>
          <w:color w:val="000000"/>
          <w:sz w:val="28"/>
        </w:rPr>
        <w:t>
      елді мекендердің жері – 7 775,7 гектар;</w:t>
      </w:r>
    </w:p>
    <w:p>
      <w:pPr>
        <w:spacing w:after="0"/>
        <w:ind w:left="0"/>
        <w:jc w:val="both"/>
      </w:pPr>
      <w:r>
        <w:rPr>
          <w:rFonts w:ascii="Times New Roman"/>
          <w:b w:val="false"/>
          <w:i w:val="false"/>
          <w:color w:val="000000"/>
          <w:sz w:val="28"/>
        </w:rPr>
        <w:t>
      қордағы жерлер – 337,8 гектар.</w:t>
      </w:r>
    </w:p>
    <w:p>
      <w:pPr>
        <w:spacing w:after="0"/>
        <w:ind w:left="0"/>
        <w:jc w:val="both"/>
      </w:pPr>
      <w:r>
        <w:rPr>
          <w:rFonts w:ascii="Times New Roman"/>
          <w:b w:val="false"/>
          <w:i w:val="false"/>
          <w:color w:val="000000"/>
          <w:sz w:val="28"/>
        </w:rPr>
        <w:t>
      Табиғи жағдайлар бойынша Сабынды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2023 жылдың 1 шілдеге Сабынды ауылдық округінде (халықтың жеке ауласы және ЖШС, ШҚ) ірі қара мал 1 925 бас, оның ішінде 957 бас аналық мал, 4 199 бас ұсақ мүйізді мал, 1 526 бас жылқы бар. Оның ішінде:</w:t>
      </w:r>
    </w:p>
    <w:p>
      <w:pPr>
        <w:spacing w:after="0"/>
        <w:ind w:left="0"/>
        <w:jc w:val="both"/>
      </w:pPr>
      <w:r>
        <w:rPr>
          <w:rFonts w:ascii="Times New Roman"/>
          <w:b w:val="false"/>
          <w:i w:val="false"/>
          <w:color w:val="000000"/>
          <w:sz w:val="28"/>
        </w:rPr>
        <w:t>
      Сабынды ауылында: (халықтың жеке ауласы)</w:t>
      </w:r>
    </w:p>
    <w:p>
      <w:pPr>
        <w:spacing w:after="0"/>
        <w:ind w:left="0"/>
        <w:jc w:val="both"/>
      </w:pPr>
      <w:r>
        <w:rPr>
          <w:rFonts w:ascii="Times New Roman"/>
          <w:b w:val="false"/>
          <w:i w:val="false"/>
          <w:color w:val="000000"/>
          <w:sz w:val="28"/>
        </w:rPr>
        <w:t>
      ірі қара мал 917 бас, оның ішінде аналық мал 525 бас, ұсақ мүйізді мал 2 128 бас, жылқы 713 бас.</w:t>
      </w:r>
    </w:p>
    <w:p>
      <w:pPr>
        <w:spacing w:after="0"/>
        <w:ind w:left="0"/>
        <w:jc w:val="both"/>
      </w:pPr>
      <w:r>
        <w:rPr>
          <w:rFonts w:ascii="Times New Roman"/>
          <w:b w:val="false"/>
          <w:i w:val="false"/>
          <w:color w:val="000000"/>
          <w:sz w:val="28"/>
        </w:rPr>
        <w:t>
      Жайылым көлемі 5 201,6 гектар (елді мекен жері).</w:t>
      </w:r>
    </w:p>
    <w:p>
      <w:pPr>
        <w:spacing w:after="0"/>
        <w:ind w:left="0"/>
        <w:jc w:val="both"/>
      </w:pPr>
      <w:r>
        <w:rPr>
          <w:rFonts w:ascii="Times New Roman"/>
          <w:b w:val="false"/>
          <w:i w:val="false"/>
          <w:color w:val="000000"/>
          <w:sz w:val="28"/>
        </w:rPr>
        <w:t>
      Алғабас ауылында: (халықтың жеке ауласы)</w:t>
      </w:r>
    </w:p>
    <w:p>
      <w:pPr>
        <w:spacing w:after="0"/>
        <w:ind w:left="0"/>
        <w:jc w:val="both"/>
      </w:pPr>
      <w:r>
        <w:rPr>
          <w:rFonts w:ascii="Times New Roman"/>
          <w:b w:val="false"/>
          <w:i w:val="false"/>
          <w:color w:val="000000"/>
          <w:sz w:val="28"/>
        </w:rPr>
        <w:t>
      ірі қара мал 54 бас, оның ішінде аналық мал 24 бас, ұсақ мүйізді мал 194 бас, жылқы 90 бас.</w:t>
      </w:r>
    </w:p>
    <w:p>
      <w:pPr>
        <w:spacing w:after="0"/>
        <w:ind w:left="0"/>
        <w:jc w:val="both"/>
      </w:pPr>
      <w:r>
        <w:rPr>
          <w:rFonts w:ascii="Times New Roman"/>
          <w:b w:val="false"/>
          <w:i w:val="false"/>
          <w:color w:val="000000"/>
          <w:sz w:val="28"/>
        </w:rPr>
        <w:t>
      Жайылым көлемі 738,0 гектар (елді мекен жері).</w:t>
      </w:r>
    </w:p>
    <w:p>
      <w:pPr>
        <w:spacing w:after="0"/>
        <w:ind w:left="0"/>
        <w:jc w:val="both"/>
      </w:pPr>
      <w:r>
        <w:rPr>
          <w:rFonts w:ascii="Times New Roman"/>
          <w:b w:val="false"/>
          <w:i w:val="false"/>
          <w:color w:val="000000"/>
          <w:sz w:val="28"/>
        </w:rPr>
        <w:t>
      Қараегін ауылында: (халықтың жеке ауласы)</w:t>
      </w:r>
    </w:p>
    <w:p>
      <w:pPr>
        <w:spacing w:after="0"/>
        <w:ind w:left="0"/>
        <w:jc w:val="both"/>
      </w:pPr>
      <w:r>
        <w:rPr>
          <w:rFonts w:ascii="Times New Roman"/>
          <w:b w:val="false"/>
          <w:i w:val="false"/>
          <w:color w:val="000000"/>
          <w:sz w:val="28"/>
        </w:rPr>
        <w:t>
      ірі қара мал 346 бас, оның ішінде аналық мал 158 бас, ұсақ мүйізді мал 826 бас, жылқы 207 бас.</w:t>
      </w:r>
    </w:p>
    <w:p>
      <w:pPr>
        <w:spacing w:after="0"/>
        <w:ind w:left="0"/>
        <w:jc w:val="both"/>
      </w:pPr>
      <w:r>
        <w:rPr>
          <w:rFonts w:ascii="Times New Roman"/>
          <w:b w:val="false"/>
          <w:i w:val="false"/>
          <w:color w:val="000000"/>
          <w:sz w:val="28"/>
        </w:rPr>
        <w:t>
      Жайылым көлемі 1 674,0 гектар (елді мекен жері).</w:t>
      </w:r>
    </w:p>
    <w:p>
      <w:pPr>
        <w:spacing w:after="0"/>
        <w:ind w:left="0"/>
        <w:jc w:val="both"/>
      </w:pPr>
      <w:r>
        <w:rPr>
          <w:rFonts w:ascii="Times New Roman"/>
          <w:b w:val="false"/>
          <w:i w:val="false"/>
          <w:color w:val="000000"/>
          <w:sz w:val="28"/>
        </w:rPr>
        <w:t>
      Сабынды ауылдық округінің ЖШС, шаруа және фермерлік қожалықтарындағы мал басы: ірі қара мал 608 бас, ұсақ мүйізді мал 1 051 бас, 516 бас жылқы.</w:t>
      </w:r>
    </w:p>
    <w:p>
      <w:pPr>
        <w:spacing w:after="0"/>
        <w:ind w:left="0"/>
        <w:jc w:val="both"/>
      </w:pPr>
      <w:r>
        <w:rPr>
          <w:rFonts w:ascii="Times New Roman"/>
          <w:b w:val="false"/>
          <w:i w:val="false"/>
          <w:color w:val="000000"/>
          <w:sz w:val="28"/>
        </w:rPr>
        <w:t>
      ЖШС, шаруа және фермер қожалықтарының жайылым алаңы 12 753,5 гектарды құрайды.</w:t>
      </w:r>
    </w:p>
    <w:p>
      <w:pPr>
        <w:spacing w:after="0"/>
        <w:ind w:left="0"/>
        <w:jc w:val="both"/>
      </w:pPr>
      <w:r>
        <w:rPr>
          <w:rFonts w:ascii="Times New Roman"/>
          <w:b w:val="false"/>
          <w:i w:val="false"/>
          <w:color w:val="000000"/>
          <w:sz w:val="28"/>
        </w:rPr>
        <w:t>
      Сабынды ауылдық округі бойынша ауыл шаруашылығы малдарын қамтамасыз ету үшін барлығы 20 367,7 гектар жайылымдық жерлер бар. Елді мекен шегінде 7 614,2 гектар жайылым бар.</w:t>
      </w:r>
    </w:p>
    <w:p>
      <w:pPr>
        <w:spacing w:after="0"/>
        <w:ind w:left="0"/>
        <w:jc w:val="both"/>
      </w:pPr>
      <w:r>
        <w:rPr>
          <w:rFonts w:ascii="Times New Roman"/>
          <w:b w:val="false"/>
          <w:i w:val="false"/>
          <w:color w:val="000000"/>
          <w:sz w:val="28"/>
        </w:rPr>
        <w:t>
      Сабынды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(Сабынды ауылында, Алғабас ауылында, Қараегін ауылында) ауыл шаруашылығы мал басын ұстау бойынша 7 614,2 гектар көлемінде, жүктеме нормасы 8,5 га/бас болғанда қажеттілік 26 848,1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19 233,9 гектар, ІҚМ басына жүктеме нормасы 8,5 га/бас болғанда, ҰММ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1 317 бас * 8,5 га/бас = 11 194,5 гектар;</w:t>
      </w:r>
    </w:p>
    <w:p>
      <w:pPr>
        <w:spacing w:after="0"/>
        <w:ind w:left="0"/>
        <w:jc w:val="both"/>
      </w:pPr>
      <w:r>
        <w:rPr>
          <w:rFonts w:ascii="Times New Roman"/>
          <w:b w:val="false"/>
          <w:i w:val="false"/>
          <w:color w:val="000000"/>
          <w:sz w:val="28"/>
        </w:rPr>
        <w:t>
      ҰММ үшін – 3 148 бас * 1,7 га/бас = 5 351,6 гектар;</w:t>
      </w:r>
    </w:p>
    <w:p>
      <w:pPr>
        <w:spacing w:after="0"/>
        <w:ind w:left="0"/>
        <w:jc w:val="both"/>
      </w:pPr>
      <w:r>
        <w:rPr>
          <w:rFonts w:ascii="Times New Roman"/>
          <w:b w:val="false"/>
          <w:i w:val="false"/>
          <w:color w:val="000000"/>
          <w:sz w:val="28"/>
        </w:rPr>
        <w:t>
      жылқы үшін – 1 010 бас * 10,2 га/бас = 10 302,0 гектар.</w:t>
      </w:r>
    </w:p>
    <w:p>
      <w:pPr>
        <w:spacing w:after="0"/>
        <w:ind w:left="0"/>
        <w:jc w:val="both"/>
      </w:pPr>
      <w:r>
        <w:rPr>
          <w:rFonts w:ascii="Times New Roman"/>
          <w:b w:val="false"/>
          <w:i w:val="false"/>
          <w:color w:val="000000"/>
          <w:sz w:val="28"/>
        </w:rPr>
        <w:t>
      11 194,5 + 5 351,6 + 10 302,0 = 26 848,1 гектар.</w:t>
      </w:r>
    </w:p>
    <w:p>
      <w:pPr>
        <w:spacing w:after="0"/>
        <w:ind w:left="0"/>
        <w:jc w:val="both"/>
      </w:pPr>
      <w:r>
        <w:rPr>
          <w:rFonts w:ascii="Times New Roman"/>
          <w:b w:val="false"/>
          <w:i w:val="false"/>
          <w:color w:val="000000"/>
          <w:sz w:val="28"/>
        </w:rPr>
        <w:t>
      Жайылым алқаптарының қалыптасқан қажеттілігін 19 233,9 гектар көлемінде "Жана" ЖШС 1 343,8 гектар, "АФ Талды" ЖШС 648,7 гектар, "AWISS" ЖШС 20,0 гектар, "Тамсанал" ЖШС 115,0 гектар, "Seventeen" ЖШС 136,0 гектар, "Мади 2023" ЖШС 300,0 гектар, "Нұрсәт-К" ЖШС 100,0 гектар, "Хамыстханов" ЖШС 1 036,0 гектар, "Баязи" ш/қ 139,0 гектар, "Молдабеков" ш/қ 72,0 гектар, "Сабынды Продукт" к/х 704,0 гектар, "Дюсенбеков" ш/қ 913,0 гектар, "Салагдинов" ш/қ 100,0 гектар, "Кыдырбай" ш/қ 285,9 гектар, "Калкаман" ш/қ 209,0 гектар, "Бекзат" ш/қ 115,0 гектар, "Наурыз" ш/қ 228,5 гектар, "Сенім" ш/қ 68,3 гектар, "Жаннур" ш/қ 309,4 гектар, "Сабынды" ш/қ 112,0 гектар, "Үніш" ш/қ 50,0 гектар, "Дастан-Б" ш/қ 85,0 гектар, "Адильхан" ш/қ 15,0 гектар, "Тусупов Б" ш/қ 102,0 гектар, "Абильдин К.К." ш/қ 100,0 гектар,"Жумагулов Б.А." ш/қ 19,0 гектар, "Жакупова Г.К." ш/қ 180,0 гектар, "Мынжасаров Г.К." ш/қ 20,0 гектар, "Тлеухор" ш/қ 30,0 гектар жер телімдері иелерімен меморандум жасау есебінен толықтыру қажет. Барлығы меморандум бойынша 7 556,6 гектар жайылымдық алқаптар күтілуде, қамтамасыз ету пайызы 39,3 %.</w:t>
      </w:r>
    </w:p>
    <w:p>
      <w:pPr>
        <w:spacing w:after="0"/>
        <w:ind w:left="0"/>
        <w:jc w:val="both"/>
      </w:pPr>
      <w:r>
        <w:rPr>
          <w:rFonts w:ascii="Times New Roman"/>
          <w:b w:val="false"/>
          <w:i w:val="false"/>
          <w:color w:val="000000"/>
          <w:sz w:val="28"/>
        </w:rPr>
        <w:t>
      Әкімшілік-аумақтық бөлініс бойынша Кеңбидайық ауылдық округінде 2 елді мекен бар.</w:t>
      </w:r>
    </w:p>
    <w:p>
      <w:pPr>
        <w:spacing w:after="0"/>
        <w:ind w:left="0"/>
        <w:jc w:val="both"/>
      </w:pPr>
      <w:r>
        <w:rPr>
          <w:rFonts w:ascii="Times New Roman"/>
          <w:b w:val="false"/>
          <w:i w:val="false"/>
          <w:color w:val="000000"/>
          <w:sz w:val="28"/>
        </w:rPr>
        <w:t>
      Кеңбидайық ауылдық округі аумағының жалпы көлемі 61 401 гектар, оның ішінде жайылым жерлер – 25 028,5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54 798,0 гектар;</w:t>
      </w:r>
    </w:p>
    <w:p>
      <w:pPr>
        <w:spacing w:after="0"/>
        <w:ind w:left="0"/>
        <w:jc w:val="both"/>
      </w:pPr>
      <w:r>
        <w:rPr>
          <w:rFonts w:ascii="Times New Roman"/>
          <w:b w:val="false"/>
          <w:i w:val="false"/>
          <w:color w:val="000000"/>
          <w:sz w:val="28"/>
        </w:rPr>
        <w:t>
      елді мекендердің жері - 6 400,0 гектар;</w:t>
      </w:r>
    </w:p>
    <w:p>
      <w:pPr>
        <w:spacing w:after="0"/>
        <w:ind w:left="0"/>
        <w:jc w:val="both"/>
      </w:pPr>
      <w:r>
        <w:rPr>
          <w:rFonts w:ascii="Times New Roman"/>
          <w:b w:val="false"/>
          <w:i w:val="false"/>
          <w:color w:val="000000"/>
          <w:sz w:val="28"/>
        </w:rPr>
        <w:t>
      қордағы жерлер – 203,0 гектар.</w:t>
      </w:r>
    </w:p>
    <w:p>
      <w:pPr>
        <w:spacing w:after="0"/>
        <w:ind w:left="0"/>
        <w:jc w:val="both"/>
      </w:pPr>
      <w:r>
        <w:rPr>
          <w:rFonts w:ascii="Times New Roman"/>
          <w:b w:val="false"/>
          <w:i w:val="false"/>
          <w:color w:val="000000"/>
          <w:sz w:val="28"/>
        </w:rPr>
        <w:t>
      Табиғи жағдайлар бойынша Кеңбидайық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2023 жылдың 1 шілдеге Кеңбидайық ауылдық округінде (халықтың жеке ауласы және ЖШС, ШҚ) ірі қара мал 1 477 бас, оның ішінде 693 бас аналық мал, 2 460 бас ұсақ мүйізді мал, 1 262 бас жылқы бар. Оның ішінде:</w:t>
      </w:r>
    </w:p>
    <w:p>
      <w:pPr>
        <w:spacing w:after="0"/>
        <w:ind w:left="0"/>
        <w:jc w:val="both"/>
      </w:pPr>
      <w:r>
        <w:rPr>
          <w:rFonts w:ascii="Times New Roman"/>
          <w:b w:val="false"/>
          <w:i w:val="false"/>
          <w:color w:val="000000"/>
          <w:sz w:val="28"/>
        </w:rPr>
        <w:t>
      Кеңбидайық ауылында: (халықтың жеке ауласы)</w:t>
      </w:r>
    </w:p>
    <w:p>
      <w:pPr>
        <w:spacing w:after="0"/>
        <w:ind w:left="0"/>
        <w:jc w:val="both"/>
      </w:pPr>
      <w:r>
        <w:rPr>
          <w:rFonts w:ascii="Times New Roman"/>
          <w:b w:val="false"/>
          <w:i w:val="false"/>
          <w:color w:val="000000"/>
          <w:sz w:val="28"/>
        </w:rPr>
        <w:t>
      ірі қара мал 855 бас, оның ішінде аналық мал 322 бас, ұсақ мүйізді мал 1 355 бас, жылқы 612 бас.</w:t>
      </w:r>
    </w:p>
    <w:p>
      <w:pPr>
        <w:spacing w:after="0"/>
        <w:ind w:left="0"/>
        <w:jc w:val="both"/>
      </w:pPr>
      <w:r>
        <w:rPr>
          <w:rFonts w:ascii="Times New Roman"/>
          <w:b w:val="false"/>
          <w:i w:val="false"/>
          <w:color w:val="000000"/>
          <w:sz w:val="28"/>
        </w:rPr>
        <w:t>
      Жайылым көлемі 5 456,0 гектар (елді мекен жері).</w:t>
      </w:r>
    </w:p>
    <w:p>
      <w:pPr>
        <w:spacing w:after="0"/>
        <w:ind w:left="0"/>
        <w:jc w:val="both"/>
      </w:pPr>
      <w:r>
        <w:rPr>
          <w:rFonts w:ascii="Times New Roman"/>
          <w:b w:val="false"/>
          <w:i w:val="false"/>
          <w:color w:val="000000"/>
          <w:sz w:val="28"/>
        </w:rPr>
        <w:t>
      Екпінді ауылында: (халықтың жеке ауласы)</w:t>
      </w:r>
    </w:p>
    <w:p>
      <w:pPr>
        <w:spacing w:after="0"/>
        <w:ind w:left="0"/>
        <w:jc w:val="both"/>
      </w:pPr>
      <w:r>
        <w:rPr>
          <w:rFonts w:ascii="Times New Roman"/>
          <w:b w:val="false"/>
          <w:i w:val="false"/>
          <w:color w:val="000000"/>
          <w:sz w:val="28"/>
        </w:rPr>
        <w:t>
      ірі қара мал 215 бас, оның ішінде аналық мал 191 бас, ұсақ мүйізді мал 568 бас, жылқы 19 бас.</w:t>
      </w:r>
    </w:p>
    <w:p>
      <w:pPr>
        <w:spacing w:after="0"/>
        <w:ind w:left="0"/>
        <w:jc w:val="both"/>
      </w:pPr>
      <w:r>
        <w:rPr>
          <w:rFonts w:ascii="Times New Roman"/>
          <w:b w:val="false"/>
          <w:i w:val="false"/>
          <w:color w:val="000000"/>
          <w:sz w:val="28"/>
        </w:rPr>
        <w:t>
      Жайылым көлемі 580,0 гектар (елді мекен жері).</w:t>
      </w:r>
    </w:p>
    <w:p>
      <w:pPr>
        <w:spacing w:after="0"/>
        <w:ind w:left="0"/>
        <w:jc w:val="both"/>
      </w:pPr>
      <w:r>
        <w:rPr>
          <w:rFonts w:ascii="Times New Roman"/>
          <w:b w:val="false"/>
          <w:i w:val="false"/>
          <w:color w:val="000000"/>
          <w:sz w:val="28"/>
        </w:rPr>
        <w:t>
      Кеңбидайық ауылдық округінің ЖШС, шаруа және фермерлік қожалықтарындағы мал басы: ірі қара мал 407 бас, ұсақ мүйізді мал 537 бас, 631 бас жылқы.</w:t>
      </w:r>
    </w:p>
    <w:p>
      <w:pPr>
        <w:spacing w:after="0"/>
        <w:ind w:left="0"/>
        <w:jc w:val="both"/>
      </w:pPr>
      <w:r>
        <w:rPr>
          <w:rFonts w:ascii="Times New Roman"/>
          <w:b w:val="false"/>
          <w:i w:val="false"/>
          <w:color w:val="000000"/>
          <w:sz w:val="28"/>
        </w:rPr>
        <w:t>
      ЖШС, шаруа және фермер қожалықтарының жайылым алаңы 18 991,0 гектарды құрайды.</w:t>
      </w:r>
    </w:p>
    <w:p>
      <w:pPr>
        <w:spacing w:after="0"/>
        <w:ind w:left="0"/>
        <w:jc w:val="both"/>
      </w:pPr>
      <w:r>
        <w:rPr>
          <w:rFonts w:ascii="Times New Roman"/>
          <w:b w:val="false"/>
          <w:i w:val="false"/>
          <w:color w:val="000000"/>
          <w:sz w:val="28"/>
        </w:rPr>
        <w:t>
      Кеңбидайық ауылдық округі бойынша ауыл шаруашылығы малдарын қамтамасыз ету үшін барлығы 25 028,5 гектар жайылымдық жерлер бар. Елді мекен шегінде 6 036,0 гектар жайылым бар.</w:t>
      </w:r>
    </w:p>
    <w:p>
      <w:pPr>
        <w:spacing w:after="0"/>
        <w:ind w:left="0"/>
        <w:jc w:val="both"/>
      </w:pPr>
      <w:r>
        <w:rPr>
          <w:rFonts w:ascii="Times New Roman"/>
          <w:b w:val="false"/>
          <w:i w:val="false"/>
          <w:color w:val="000000"/>
          <w:sz w:val="28"/>
        </w:rPr>
        <w:t>
      Кеңбидайық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(Кеңбидайық ауылында, Екпінді ауылында) ауыл шаруашылығы мал басын ұстау бойынша 6 036,0 гектар көлемінде, жүктеме нормасы 8,5 га/бас болғанда қажеттілік 18 800,3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12 764,3 гектар, ІҚМ басына жүктеме нормасы 8,5 га/бас болғанда, ҰММ – 1,7 га/бас, жылқы –10,2 га/ 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1 070 бас * 8,5 га/бас = 9 095,0 гектар;</w:t>
      </w:r>
    </w:p>
    <w:p>
      <w:pPr>
        <w:spacing w:after="0"/>
        <w:ind w:left="0"/>
        <w:jc w:val="both"/>
      </w:pPr>
      <w:r>
        <w:rPr>
          <w:rFonts w:ascii="Times New Roman"/>
          <w:b w:val="false"/>
          <w:i w:val="false"/>
          <w:color w:val="000000"/>
          <w:sz w:val="28"/>
        </w:rPr>
        <w:t>
      ҰММ үшін – 1 923 бас * 1,7 га/бас = 3 269,1 гектар;</w:t>
      </w:r>
    </w:p>
    <w:p>
      <w:pPr>
        <w:spacing w:after="0"/>
        <w:ind w:left="0"/>
        <w:jc w:val="both"/>
      </w:pPr>
      <w:r>
        <w:rPr>
          <w:rFonts w:ascii="Times New Roman"/>
          <w:b w:val="false"/>
          <w:i w:val="false"/>
          <w:color w:val="000000"/>
          <w:sz w:val="28"/>
        </w:rPr>
        <w:t>
      жылқы үшін - 631 бас * 10,2 га/бас = 6 436,2 гектар.</w:t>
      </w:r>
    </w:p>
    <w:p>
      <w:pPr>
        <w:spacing w:after="0"/>
        <w:ind w:left="0"/>
        <w:jc w:val="both"/>
      </w:pPr>
      <w:r>
        <w:rPr>
          <w:rFonts w:ascii="Times New Roman"/>
          <w:b w:val="false"/>
          <w:i w:val="false"/>
          <w:color w:val="000000"/>
          <w:sz w:val="28"/>
        </w:rPr>
        <w:t>
      9 095,0 + 3 269,1 + 6 436,2 = 18 800,3 гектар.</w:t>
      </w:r>
    </w:p>
    <w:p>
      <w:pPr>
        <w:spacing w:after="0"/>
        <w:ind w:left="0"/>
        <w:jc w:val="both"/>
      </w:pPr>
      <w:r>
        <w:rPr>
          <w:rFonts w:ascii="Times New Roman"/>
          <w:b w:val="false"/>
          <w:i w:val="false"/>
          <w:color w:val="000000"/>
          <w:sz w:val="28"/>
        </w:rPr>
        <w:t>
      Жайылым алқаптарының қалыптасқан қажеттілігін 12 764,3 гектар көлемінде "Маншук-АЭ" ЖШС 1 998,0 гектар, "Кеңбидай Астық" ЖШС 4 426,1 гектар, "Faizer Capital" ЖШС 1 477,5 гектар, "Nura" ЖШС 3,9 гектар, "Бактыкелды" ЖШС 8,0 гектар, "QN AQRO" ЖШС 723,0 гектар, "AgroExport LTD" ЖШС 2 272,0 гектар, "Mineral Resources Os Central Asia" ЖШС 343,0 гектар, "Алан" ш/қ 750,0 гектар, "Болашақ" ш/қ 101,0 гектар, "Кожумратов" ш/қ 648,5 гектар, "Сатурн" ш/қ 72,0 гектар, "Омаров Б.О." ш/қ 341,0 гектар, "Мерей 10" ш/қ 300,0 гектар, "СК "Север" ЖШС 138,0 гектар жер телімдері иелерімен меморандум жасау есебінен толықтыру қажет. Барлығы меморандум бойынша 13 602,0 гектар жайылымдық алқаптар күтілуде, қамтамасыз ету пайызы 106,5 %.</w:t>
      </w:r>
    </w:p>
    <w:p>
      <w:pPr>
        <w:spacing w:after="0"/>
        <w:ind w:left="0"/>
        <w:jc w:val="both"/>
      </w:pPr>
      <w:r>
        <w:rPr>
          <w:rFonts w:ascii="Times New Roman"/>
          <w:b w:val="false"/>
          <w:i w:val="false"/>
          <w:color w:val="000000"/>
          <w:sz w:val="28"/>
        </w:rPr>
        <w:t>
      Аудан бойынша тұрғындар иелігінде 12 877 бас ІҚМ бар, оның ішінде 5 689 бас аналық малдар. ҰММ 24 571 бас, жылқы 7 167 бас. Елді мекендерде 97 997,3 гектар жер бар, қажеттілік 224 328,6 гектарды құрайды.</w:t>
      </w:r>
    </w:p>
    <w:bookmarkStart w:name="z8" w:id="6"/>
    <w:p>
      <w:pPr>
        <w:spacing w:after="0"/>
        <w:ind w:left="0"/>
        <w:jc w:val="left"/>
      </w:pPr>
      <w:r>
        <w:rPr>
          <w:rFonts w:ascii="Times New Roman"/>
          <w:b/>
          <w:i w:val="false"/>
          <w:color w:val="000000"/>
        </w:rPr>
        <w:t xml:space="preserve"> Амангелді ауылдық округі аумағындағы жер учаскелерінің меншік иелері тізімі</w:t>
      </w:r>
    </w:p>
    <w:bookmarkEnd w:id="6"/>
    <w:p>
      <w:pPr>
        <w:spacing w:after="0"/>
        <w:ind w:left="0"/>
        <w:jc w:val="both"/>
      </w:pPr>
      <w:r>
        <w:rPr>
          <w:rFonts w:ascii="Times New Roman"/>
          <w:b w:val="false"/>
          <w:i w:val="false"/>
          <w:color w:val="000000"/>
          <w:sz w:val="28"/>
        </w:rPr>
        <w:t>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Стиль"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 көл"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құлын"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2015"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АӨК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KZ"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"Тенизбай"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"Абужаров"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Арка"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"Торғай"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1"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ауылы"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"Абдурахман"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w:t>
            </w:r>
          </w:p>
        </w:tc>
      </w:tr>
    </w:tbl>
    <w:bookmarkStart w:name="z9" w:id="7"/>
    <w:p>
      <w:pPr>
        <w:spacing w:after="0"/>
        <w:ind w:left="0"/>
        <w:jc w:val="left"/>
      </w:pPr>
      <w:r>
        <w:rPr>
          <w:rFonts w:ascii="Times New Roman"/>
          <w:b/>
          <w:i w:val="false"/>
          <w:color w:val="000000"/>
        </w:rPr>
        <w:t xml:space="preserve"> Амангелді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7"/>
    <w:p>
      <w:pPr>
        <w:spacing w:after="0"/>
        <w:ind w:left="0"/>
        <w:jc w:val="both"/>
      </w:pPr>
      <w:r>
        <w:rPr>
          <w:rFonts w:ascii="Times New Roman"/>
          <w:b w:val="false"/>
          <w:i w:val="false"/>
          <w:color w:val="000000"/>
          <w:sz w:val="28"/>
        </w:rPr>
        <w:t>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Өркендеу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9 050,8</w:t>
            </w:r>
          </w:p>
          <w:p>
            <w:pPr>
              <w:spacing w:after="20"/>
              <w:ind w:left="20"/>
              <w:jc w:val="both"/>
            </w:pPr>
            <w:r>
              <w:rPr>
                <w:rFonts w:ascii="Times New Roman"/>
                <w:b w:val="false"/>
                <w:i w:val="false"/>
                <w:color w:val="000000"/>
                <w:sz w:val="20"/>
              </w:rPr>
              <w:t>
Қажеттілік 7 694,2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2 829,0</w:t>
            </w:r>
          </w:p>
          <w:p>
            <w:pPr>
              <w:spacing w:after="20"/>
              <w:ind w:left="20"/>
              <w:jc w:val="both"/>
            </w:pPr>
            <w:r>
              <w:rPr>
                <w:rFonts w:ascii="Times New Roman"/>
                <w:b w:val="false"/>
                <w:i w:val="false"/>
                <w:color w:val="000000"/>
                <w:sz w:val="20"/>
              </w:rPr>
              <w:t>
Қажеттілік 1 376,8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9 071,0 гектар көлемінде "Агро Стиль" ЖШС 1 090,0 гектар, "Жеті Көл" ЖШС 498,0 гектар, "Ораз ауылы" ш/қ 7 242,0 гектар, "Ақ-құлын" ЖШС 1 377,7 гектар, "Урожайное 2015" ЖШС 66,0 гектар, "Наурызбай" ш/қ 48,0 гектар, "Самал" ш/қ 296,0 гектар, "Сары Арқа" ш/қ 7,3 гектар, "Аскоп" ЖШС 125,0 гектар жер телімі иелерімен меморандум жасау есебінен толықтыру қажет.</w:t>
            </w:r>
          </w:p>
        </w:tc>
      </w:tr>
    </w:tbl>
    <w:bookmarkStart w:name="z10" w:id="8"/>
    <w:p>
      <w:pPr>
        <w:spacing w:after="0"/>
        <w:ind w:left="0"/>
        <w:jc w:val="left"/>
      </w:pPr>
      <w:r>
        <w:rPr>
          <w:rFonts w:ascii="Times New Roman"/>
          <w:b/>
          <w:i w:val="false"/>
          <w:color w:val="000000"/>
        </w:rPr>
        <w:t xml:space="preserve"> Арықты ауылдық округі аумағындағы жер учаскелерінің меншік иелері тізімі</w:t>
      </w:r>
    </w:p>
    <w:bookmarkEnd w:id="8"/>
    <w:p>
      <w:pPr>
        <w:spacing w:after="0"/>
        <w:ind w:left="0"/>
        <w:jc w:val="both"/>
      </w:pPr>
      <w:r>
        <w:rPr>
          <w:rFonts w:ascii="Times New Roman"/>
          <w:b w:val="false"/>
          <w:i w:val="false"/>
          <w:color w:val="000000"/>
          <w:sz w:val="28"/>
        </w:rPr>
        <w:t>
      4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"Арыкты "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 Экспо"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"АССО"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АКУ"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"Мирас-2000"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"AgroExport LTD"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"Нуреке"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и 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"Нұржамал"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"Шынгысбек"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"Болашақ- 2008"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 &amp; Амир "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"Немере"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К. 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"Молдагожина Бахыт Ержановна"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"Nura-2017"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"Темирлан-1"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"Сулыкөл Агро"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"Сұлтан"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"Уялы-2018"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"Бакыткелды"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 Зерна"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"Каскыр 21 Век"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"Дильманов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Роза Касымовна"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"Кайроллапов Абай Киикович "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- 200"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"Мырзахан - 2002"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"Арнұр - 2003"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Кымбат Карашевна"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"Кульбаев Бахтияр Серикбаевич"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Асылхан Сайлауович"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"Садуев Сакен Темирханович"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Орал Кошеровна"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bl>
    <w:bookmarkStart w:name="z11" w:id="9"/>
    <w:p>
      <w:pPr>
        <w:spacing w:after="0"/>
        <w:ind w:left="0"/>
        <w:jc w:val="left"/>
      </w:pPr>
      <w:r>
        <w:rPr>
          <w:rFonts w:ascii="Times New Roman"/>
          <w:b/>
          <w:i w:val="false"/>
          <w:color w:val="000000"/>
        </w:rPr>
        <w:t xml:space="preserve"> Арықты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9"/>
    <w:p>
      <w:pPr>
        <w:spacing w:after="0"/>
        <w:ind w:left="0"/>
        <w:jc w:val="both"/>
      </w:pPr>
      <w:r>
        <w:rPr>
          <w:rFonts w:ascii="Times New Roman"/>
          <w:b w:val="false"/>
          <w:i w:val="false"/>
          <w:color w:val="000000"/>
          <w:sz w:val="28"/>
        </w:rPr>
        <w:t>
      5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Арықты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Садырбай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Арықты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3 470.0</w:t>
            </w:r>
          </w:p>
          <w:p>
            <w:pPr>
              <w:spacing w:after="20"/>
              <w:ind w:left="20"/>
              <w:jc w:val="both"/>
            </w:pPr>
            <w:r>
              <w:rPr>
                <w:rFonts w:ascii="Times New Roman"/>
                <w:b w:val="false"/>
                <w:i w:val="false"/>
                <w:color w:val="000000"/>
                <w:sz w:val="20"/>
              </w:rPr>
              <w:t>
Бос жерлер 3 260,0</w:t>
            </w:r>
          </w:p>
          <w:p>
            <w:pPr>
              <w:spacing w:after="20"/>
              <w:ind w:left="20"/>
              <w:jc w:val="both"/>
            </w:pPr>
            <w:r>
              <w:rPr>
                <w:rFonts w:ascii="Times New Roman"/>
                <w:b w:val="false"/>
                <w:i w:val="false"/>
                <w:color w:val="000000"/>
                <w:sz w:val="20"/>
              </w:rPr>
              <w:t>
Қажеттілік 13 483,0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жайылым 661,0 </w:t>
            </w:r>
          </w:p>
          <w:p>
            <w:pPr>
              <w:spacing w:after="20"/>
              <w:ind w:left="20"/>
              <w:jc w:val="both"/>
            </w:pPr>
            <w:r>
              <w:rPr>
                <w:rFonts w:ascii="Times New Roman"/>
                <w:b w:val="false"/>
                <w:i w:val="false"/>
                <w:color w:val="000000"/>
                <w:sz w:val="20"/>
              </w:rPr>
              <w:t>
Қажеттілік 845,2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14 328,2 гектар көлемінде "Арықты" ЖШС 2 769,6 гектар, "Корга ЭКСПО" ЖШС 15 624,3 гектар, "АССО" ЖШС 4 484,0 гектар, "СХП АССО" ЖШС 514,0 гектар, "Атамекен-АКУ" ЖШС 2 740,8 гектар, "Мирас-2000" ЖШС 176,0 гектар, "AgroExport LTD" ЖШС 8 421,0 гектар, "Досым" ш/қ 65,0 гектар, "Ерлан" ш/қ 315,0 гектар, "Шынгысбек" ш/қ 16,0 гектар, "Болашақ-2008" ш/қ 758,9 гектар, "Дан &amp; Амир" ш/қ 2 470,0 гектар, "Немере" ш/қ 301,0 гектар, "Акимжанов К. К."2 478,5 гектар, "Молдагожина Б.Е." ш/қ 250,0 гектар, "Рамазан" ш/қ 1 112,0 гектар, "Мади" ш/қ 683,0 гектар, "Nura-2017" ЖШС 15,0 гектар, "Темирлан-1" ш/қ 6,0 гектар, "Сулыкөл Агро" ЖШС 1 428,5 гектар, "Уялы-2018" ш/қ 4 000,0 гектар, "Бактыкелды" ЖШС 8,0 гектар, "Каскыр 21 Век" ЖШС 350,0 гектар, "Центр Зерна" ЖШС 500,0 гектар, "Рахметова Р.К." ш/қ 31,0 гектар, "Дильманов А" ш/қ 36,0 гектар, "Мирас-200" ЖШС 178,0 гектар, "Мырзахан-2002" ЖШС 25,0 гектар, "Арнұр-2003" ЖШС 72,0 гектар, "Мейірхан" ш/қ 86,0 гектар, "Ерасыл" ш/қ 60,0 гектар, "Искакова К.К." ш/қ 28,5 гектар, "Кульмаев Б.С." ш/қ 80,0 гектар, "Касымов А.С." ш/қ 23,0 гектар, "Садуев С.Т." ш/қ 16,0 гектар, "Омарова О.К." ш/қ 32,0 гектар, "Кайроллапов А.К." ш/қ 120,0 гектар жер телімдері иелерімен меморандум жасау есебінен толықтыру қажет.</w:t>
            </w:r>
          </w:p>
        </w:tc>
      </w:tr>
    </w:tbl>
    <w:bookmarkStart w:name="z12" w:id="10"/>
    <w:p>
      <w:pPr>
        <w:spacing w:after="0"/>
        <w:ind w:left="0"/>
        <w:jc w:val="left"/>
      </w:pPr>
      <w:r>
        <w:rPr>
          <w:rFonts w:ascii="Times New Roman"/>
          <w:b/>
          <w:i w:val="false"/>
          <w:color w:val="000000"/>
        </w:rPr>
        <w:t xml:space="preserve"> Қорғалжын ауылдық округі аумағындағы жер учаскелерінің меншік иелері тізімі</w:t>
      </w:r>
    </w:p>
    <w:bookmarkEnd w:id="10"/>
    <w:p>
      <w:pPr>
        <w:spacing w:after="0"/>
        <w:ind w:left="0"/>
        <w:jc w:val="both"/>
      </w:pPr>
      <w:r>
        <w:rPr>
          <w:rFonts w:ascii="Times New Roman"/>
          <w:b w:val="false"/>
          <w:i w:val="false"/>
          <w:color w:val="000000"/>
          <w:sz w:val="28"/>
        </w:rPr>
        <w:t>
      6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Мадияр"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"Бейсов"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ауылы"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 Куанткан Оралбаевич"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"Ахметжановых"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"Туганбек"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"Бытыгай"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"Ангелина"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"Мурагер"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"Курмангалиевых"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"Акбидайык"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"Адильхан 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"Бекболсын"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и 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GLOBAL GROUP"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 Мура"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"Бексейтовых"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 Кабылтаевич"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"Колорит Агро"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"Сулыкөл Агро "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"Коргалжынский экспериментальный питомник"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"Куралай МК"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"Балтабеков и 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"Ahan-Агро 2021"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1"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"Жар-Жак" АӨК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"Желтоксан" АӨК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"Абдуовых"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"Мирас-2000"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Агротехнический колледж №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-5 051,1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13" w:id="11"/>
    <w:p>
      <w:pPr>
        <w:spacing w:after="0"/>
        <w:ind w:left="0"/>
        <w:jc w:val="left"/>
      </w:pPr>
      <w:r>
        <w:rPr>
          <w:rFonts w:ascii="Times New Roman"/>
          <w:b/>
          <w:i w:val="false"/>
          <w:color w:val="000000"/>
        </w:rPr>
        <w:t xml:space="preserve"> Қорғалжын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11"/>
    <w:p>
      <w:pPr>
        <w:spacing w:after="0"/>
        <w:ind w:left="0"/>
        <w:jc w:val="both"/>
      </w:pPr>
      <w:r>
        <w:rPr>
          <w:rFonts w:ascii="Times New Roman"/>
          <w:b w:val="false"/>
          <w:i w:val="false"/>
          <w:color w:val="000000"/>
          <w:sz w:val="28"/>
        </w:rPr>
        <w:t>
      7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Қорғалжын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64 970,6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18 194,5</w:t>
            </w:r>
          </w:p>
          <w:p>
            <w:pPr>
              <w:spacing w:after="20"/>
              <w:ind w:left="20"/>
              <w:jc w:val="both"/>
            </w:pPr>
            <w:r>
              <w:rPr>
                <w:rFonts w:ascii="Times New Roman"/>
                <w:b w:val="false"/>
                <w:i w:val="false"/>
                <w:color w:val="000000"/>
                <w:sz w:val="20"/>
              </w:rPr>
              <w:t>
Бос жерлер 560,0</w:t>
            </w:r>
          </w:p>
          <w:p>
            <w:pPr>
              <w:spacing w:after="20"/>
              <w:ind w:left="20"/>
              <w:jc w:val="both"/>
            </w:pPr>
            <w:r>
              <w:rPr>
                <w:rFonts w:ascii="Times New Roman"/>
                <w:b w:val="false"/>
                <w:i w:val="false"/>
                <w:color w:val="000000"/>
                <w:sz w:val="20"/>
              </w:rPr>
              <w:t>
Қажеттілік 46 216,1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1 190,0</w:t>
            </w:r>
          </w:p>
          <w:p>
            <w:pPr>
              <w:spacing w:after="20"/>
              <w:ind w:left="20"/>
              <w:jc w:val="both"/>
            </w:pPr>
            <w:r>
              <w:rPr>
                <w:rFonts w:ascii="Times New Roman"/>
                <w:b w:val="false"/>
                <w:i w:val="false"/>
                <w:color w:val="000000"/>
                <w:sz w:val="20"/>
              </w:rPr>
              <w:t>
Қажеттілік 2 998,8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69 159,4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49 214,9 гектар көлемінде "Ораз ауылы" ш/қ 544,9 гектар, "Ахметжанов Мадияр" ш/қ 220,0 гектар, "Бейсов" ш/қ 288,3 гектар, "Болашак" ш/қ 233,0 гектар, "Ахметжановых" ш/қ 12,3 гектар, "Адильхан" ш/қ 100,0 гектар, "Боранбай" ш/қ 95,0 гектар, "Ангелина" ш/қ 92,0 гектар, "Курмангалиевых" ш/қ 107,4 гектар, "Жер Ана" ш/қ 123,0 гектар, "Рысбаев К.О." ш/қ 415,0 гектар, "Атамекен 1" ЖШС 24,0 гектар, "Ата-Мұра" ш/қ 70,0 гектар, "Бексейтовых" ш/қ 12,7 гектар, "Ahan Агро 2021" ш/қ 6,0 гектар, "Томи" ш/қ 275,0 гектар, "Онгар Кабылтаевич" ш/қ 202,0 гектар, "Жулдызхан" ш/қ 202,0 гектар, "Сулыкөл Агро" ЖШС 80,0 гектар, "Колорит Агро" 337,8 гектар, "Береке Global Group" ЖШС 318,5 гектар, "Мирас-2000" ЖШС 259,0 гектар, "Агротехнический колледж № 1" 6,0 гектар жер телімдері иелерімен меморандум жасау есебінен толықтыру қажет.</w:t>
            </w:r>
          </w:p>
        </w:tc>
      </w:tr>
    </w:tbl>
    <w:bookmarkStart w:name="z14" w:id="12"/>
    <w:p>
      <w:pPr>
        <w:spacing w:after="0"/>
        <w:ind w:left="0"/>
        <w:jc w:val="left"/>
      </w:pPr>
      <w:r>
        <w:rPr>
          <w:rFonts w:ascii="Times New Roman"/>
          <w:b/>
          <w:i w:val="false"/>
          <w:color w:val="000000"/>
        </w:rPr>
        <w:t xml:space="preserve"> Қарашалғын ауылдық округі аумағындағы жер учаскелерінің меншік иелері тізімі</w:t>
      </w:r>
    </w:p>
    <w:bookmarkEnd w:id="12"/>
    <w:p>
      <w:pPr>
        <w:spacing w:after="0"/>
        <w:ind w:left="0"/>
        <w:jc w:val="both"/>
      </w:pPr>
      <w:r>
        <w:rPr>
          <w:rFonts w:ascii="Times New Roman"/>
          <w:b w:val="false"/>
          <w:i w:val="false"/>
          <w:color w:val="000000"/>
          <w:sz w:val="28"/>
        </w:rPr>
        <w:t>
      8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 Жер 888"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жол 2030"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 Export Tynylykty"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 Су-А"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"Жакен-2"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"AgroNik"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"Аргын" АӨК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 Агро"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"КЕНЖЕ-21"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"МТС Коргалжын"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"Абдыкаримова"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"Бақнұр"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"Бержан" ш/қ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"Жасұлан"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"Нурислам"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"Абдуалим"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"Аблайхан "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bl>
    <w:bookmarkStart w:name="z15" w:id="13"/>
    <w:p>
      <w:pPr>
        <w:spacing w:after="0"/>
        <w:ind w:left="0"/>
        <w:jc w:val="left"/>
      </w:pPr>
      <w:r>
        <w:rPr>
          <w:rFonts w:ascii="Times New Roman"/>
          <w:b/>
          <w:i w:val="false"/>
          <w:color w:val="000000"/>
        </w:rPr>
        <w:t xml:space="preserve"> Қарашалғын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13"/>
    <w:p>
      <w:pPr>
        <w:spacing w:after="0"/>
        <w:ind w:left="0"/>
        <w:jc w:val="both"/>
      </w:pPr>
      <w:r>
        <w:rPr>
          <w:rFonts w:ascii="Times New Roman"/>
          <w:b w:val="false"/>
          <w:i w:val="false"/>
          <w:color w:val="000000"/>
          <w:sz w:val="28"/>
        </w:rPr>
        <w:t>
      9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Қарғалы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Ұялы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Қарашалғын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3 515,3</w:t>
            </w:r>
          </w:p>
          <w:p>
            <w:pPr>
              <w:spacing w:after="20"/>
              <w:ind w:left="20"/>
              <w:jc w:val="both"/>
            </w:pPr>
            <w:r>
              <w:rPr>
                <w:rFonts w:ascii="Times New Roman"/>
                <w:b w:val="false"/>
                <w:i w:val="false"/>
                <w:color w:val="000000"/>
                <w:sz w:val="20"/>
              </w:rPr>
              <w:t>
Қажеттілік 19 971,9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1 464,0</w:t>
            </w:r>
          </w:p>
          <w:p>
            <w:pPr>
              <w:spacing w:after="20"/>
              <w:ind w:left="20"/>
              <w:jc w:val="both"/>
            </w:pPr>
            <w:r>
              <w:rPr>
                <w:rFonts w:ascii="Times New Roman"/>
                <w:b w:val="false"/>
                <w:i w:val="false"/>
                <w:color w:val="000000"/>
                <w:sz w:val="20"/>
              </w:rPr>
              <w:t>
Қажеттілік 820,0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1 085,0</w:t>
            </w:r>
          </w:p>
          <w:p>
            <w:pPr>
              <w:spacing w:after="20"/>
              <w:ind w:left="20"/>
              <w:jc w:val="both"/>
            </w:pPr>
            <w:r>
              <w:rPr>
                <w:rFonts w:ascii="Times New Roman"/>
                <w:b w:val="false"/>
                <w:i w:val="false"/>
                <w:color w:val="000000"/>
                <w:sz w:val="20"/>
              </w:rPr>
              <w:t>
Қажеттілік 3 680,1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24 472,8 гектар көлемінде "АФ Жер 888" ЖШС 5 176,5 гектар, "Ак жол 2030" ЖШС 5 313,4 гектар, "Agro Export Tynlykty" ЖШС 63,1 гектар, "Жакен-2" ЖШС 350,0 гектар, "Кызыл Су-А" ЖШС 26,0 гектар, "AgroNik" ЖШС 19,0 гектар, "Аргын" АӨК 148,8 гектар, "Керей Агро" ЖШС 181,0 гектар, "Кенже-21" ЖШС 200,0 гектар, "МТС Коргалжын" ЖШС 6,0 гектар, "Жасулан" ш/қ 104,9 гектар, "Болашақ" ш/қ 268,1 гектар жер телімдері иелерімен меморандум жасау есебінен толықтыру қажет.</w:t>
            </w:r>
          </w:p>
        </w:tc>
      </w:tr>
    </w:tbl>
    <w:bookmarkStart w:name="z16" w:id="14"/>
    <w:p>
      <w:pPr>
        <w:spacing w:after="0"/>
        <w:ind w:left="0"/>
        <w:jc w:val="left"/>
      </w:pPr>
      <w:r>
        <w:rPr>
          <w:rFonts w:ascii="Times New Roman"/>
          <w:b/>
          <w:i w:val="false"/>
          <w:color w:val="000000"/>
        </w:rPr>
        <w:t xml:space="preserve"> Майшұқыр ауылдық округі аумағындағы жер учаскелерінің меншік иелері тізімі</w:t>
      </w:r>
    </w:p>
    <w:bookmarkEnd w:id="14"/>
    <w:p>
      <w:pPr>
        <w:spacing w:after="0"/>
        <w:ind w:left="0"/>
        <w:jc w:val="both"/>
      </w:pPr>
      <w:r>
        <w:rPr>
          <w:rFonts w:ascii="Times New Roman"/>
          <w:b w:val="false"/>
          <w:i w:val="false"/>
          <w:color w:val="000000"/>
          <w:sz w:val="28"/>
        </w:rPr>
        <w:t>
      10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"Ащы-кол"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 Export Tynylykty"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"Абол-Астык"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"Тущыкол"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"Дариум Астана"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"Майшукыр"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Altai.KZ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"Дина"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"Амантай"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"Ораз ауылы"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 Батырбек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"Адильхан 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"Тұлпар"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"Ахмедин Мереке Бекенович"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"Темірғали"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r>
    </w:tbl>
    <w:bookmarkStart w:name="z17" w:id="15"/>
    <w:p>
      <w:pPr>
        <w:spacing w:after="0"/>
        <w:ind w:left="0"/>
        <w:jc w:val="left"/>
      </w:pPr>
      <w:r>
        <w:rPr>
          <w:rFonts w:ascii="Times New Roman"/>
          <w:b/>
          <w:i w:val="false"/>
          <w:color w:val="000000"/>
        </w:rPr>
        <w:t xml:space="preserve"> Майшұқыр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15"/>
    <w:p>
      <w:pPr>
        <w:spacing w:after="0"/>
        <w:ind w:left="0"/>
        <w:jc w:val="both"/>
      </w:pPr>
      <w:r>
        <w:rPr>
          <w:rFonts w:ascii="Times New Roman"/>
          <w:b w:val="false"/>
          <w:i w:val="false"/>
          <w:color w:val="000000"/>
          <w:sz w:val="28"/>
        </w:rPr>
        <w:t>
      11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Майшұқыр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Майшұқыр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жайылым 4 441,9 </w:t>
            </w:r>
          </w:p>
          <w:p>
            <w:pPr>
              <w:spacing w:after="20"/>
              <w:ind w:left="20"/>
              <w:jc w:val="both"/>
            </w:pPr>
            <w:r>
              <w:rPr>
                <w:rFonts w:ascii="Times New Roman"/>
                <w:b w:val="false"/>
                <w:i w:val="false"/>
                <w:color w:val="000000"/>
                <w:sz w:val="20"/>
              </w:rPr>
              <w:t>
Бос жерлер 3 540,0</w:t>
            </w:r>
          </w:p>
          <w:p>
            <w:pPr>
              <w:spacing w:after="20"/>
              <w:ind w:left="20"/>
              <w:jc w:val="both"/>
            </w:pPr>
            <w:r>
              <w:rPr>
                <w:rFonts w:ascii="Times New Roman"/>
                <w:b w:val="false"/>
                <w:i w:val="false"/>
                <w:color w:val="000000"/>
                <w:sz w:val="20"/>
              </w:rPr>
              <w:t xml:space="preserve">
 Қажеттілік 2 386,4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1 103,0</w:t>
            </w:r>
          </w:p>
          <w:p>
            <w:pPr>
              <w:spacing w:after="20"/>
              <w:ind w:left="20"/>
              <w:jc w:val="both"/>
            </w:pPr>
            <w:r>
              <w:rPr>
                <w:rFonts w:ascii="Times New Roman"/>
                <w:b w:val="false"/>
                <w:i w:val="false"/>
                <w:color w:val="000000"/>
                <w:sz w:val="20"/>
              </w:rPr>
              <w:t xml:space="preserve">
Артық 291,1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2 094,3 гектар көлемінд, "Agro Export Tynlykty" ЖШС 713,0 гектар, "Тұщыкөл" ЖШС 628,1 гектар, "Дариум Астана" ЖШС 140,3 гектар, "Аскоп" ЖШС 178,0 гектар, "Абол-Астык" ЖШС 8,5 гектар, "Майшұқұр" ЖШС 208,0 гектар, "ФХ Altai.KZ" ЖШС 289,0 гектар, "Амантай" ш/қ 109,0 гектар, "Ораз ауылы" ш/қ 832,0 гектар, "Темірғали" ш/қ 312,5 гектар, "Адильхан К" ш/қ 151,9 гектар, "Тұлпар" ш/қ 56,1 гектар, "Ахмедин М.Б." ш/қ 163,0 гектар, "Ш. Батырбек" ш/қ 328,5 гектар жер телімдері иелерімен меморандум жасау есебінен толықтыру қажет.</w:t>
            </w:r>
          </w:p>
        </w:tc>
      </w:tr>
    </w:tbl>
    <w:p>
      <w:pPr>
        <w:spacing w:after="0"/>
        <w:ind w:left="0"/>
        <w:jc w:val="left"/>
      </w:pPr>
      <w:r>
        <w:br/>
      </w:r>
      <w:r>
        <w:rPr>
          <w:rFonts w:ascii="Times New Roman"/>
          <w:b w:val="false"/>
          <w:i w:val="false"/>
          <w:color w:val="000000"/>
          <w:sz w:val="28"/>
        </w:rPr>
        <w:t>
</w:t>
      </w:r>
    </w:p>
    <w:bookmarkStart w:name="z18" w:id="16"/>
    <w:p>
      <w:pPr>
        <w:spacing w:after="0"/>
        <w:ind w:left="0"/>
        <w:jc w:val="left"/>
      </w:pPr>
      <w:r>
        <w:rPr>
          <w:rFonts w:ascii="Times New Roman"/>
          <w:b/>
          <w:i w:val="false"/>
          <w:color w:val="000000"/>
        </w:rPr>
        <w:t xml:space="preserve"> Қызылсай ауылдық округі аумағындағы жер учаскелерінің меншік иелері тізімі</w:t>
      </w:r>
    </w:p>
    <w:bookmarkEnd w:id="16"/>
    <w:p>
      <w:pPr>
        <w:spacing w:after="0"/>
        <w:ind w:left="0"/>
        <w:jc w:val="both"/>
      </w:pPr>
      <w:r>
        <w:rPr>
          <w:rFonts w:ascii="Times New Roman"/>
          <w:b w:val="false"/>
          <w:i w:val="false"/>
          <w:color w:val="000000"/>
          <w:sz w:val="28"/>
        </w:rPr>
        <w:t>
      № 12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Кобетей"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 Шалкар"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 Sapa Grain"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"Балтабеков и 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кулын"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 Агро"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"АРТ-Алмас"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 Плюс"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 салт"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"AhanАгро2021"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 Агро"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"JD Agro"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"Demetra Аgro"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"ABS Agro"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"Акбанов"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К. 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"Берсуыл"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"Ринат"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"Жанмулдин" ЖК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"Туганбек"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5 550,0</w:t>
            </w:r>
          </w:p>
        </w:tc>
      </w:tr>
    </w:tbl>
    <w:bookmarkStart w:name="z19" w:id="17"/>
    <w:p>
      <w:pPr>
        <w:spacing w:after="0"/>
        <w:ind w:left="0"/>
        <w:jc w:val="left"/>
      </w:pPr>
      <w:r>
        <w:rPr>
          <w:rFonts w:ascii="Times New Roman"/>
          <w:b/>
          <w:i w:val="false"/>
          <w:color w:val="000000"/>
        </w:rPr>
        <w:t xml:space="preserve"> Қызылсай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17"/>
    <w:p>
      <w:pPr>
        <w:spacing w:after="0"/>
        <w:ind w:left="0"/>
        <w:jc w:val="both"/>
      </w:pPr>
      <w:r>
        <w:rPr>
          <w:rFonts w:ascii="Times New Roman"/>
          <w:b w:val="false"/>
          <w:i w:val="false"/>
          <w:color w:val="000000"/>
          <w:sz w:val="28"/>
        </w:rPr>
        <w:t>
      13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Шалқар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Үшсарт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жайылым 14 241,2 </w:t>
            </w:r>
          </w:p>
          <w:p>
            <w:pPr>
              <w:spacing w:after="20"/>
              <w:ind w:left="20"/>
              <w:jc w:val="both"/>
            </w:pPr>
            <w:r>
              <w:rPr>
                <w:rFonts w:ascii="Times New Roman"/>
                <w:b w:val="false"/>
                <w:i w:val="false"/>
                <w:color w:val="000000"/>
                <w:sz w:val="20"/>
              </w:rPr>
              <w:t>
Қажеттілік 4 686,6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5 846,0</w:t>
            </w:r>
          </w:p>
          <w:p>
            <w:pPr>
              <w:spacing w:after="20"/>
              <w:ind w:left="20"/>
              <w:jc w:val="both"/>
            </w:pPr>
            <w:r>
              <w:rPr>
                <w:rFonts w:ascii="Times New Roman"/>
                <w:b w:val="false"/>
                <w:i w:val="false"/>
                <w:color w:val="000000"/>
                <w:sz w:val="20"/>
              </w:rPr>
              <w:t>
Қажеттілік 360,7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5 047,3 гектар көлемінде "Агро Кобетей" ЖШС 2 039,0 гектар, "Акжол Шалқар" ЖШС 2 745,7 гектар, "Батабеков и К" ЖШС 15 170,0 гектар, "Коргалжын Агро" ЖШС 3 843,0 гектар, "Ақ-құлын" ЖШС 2 265,0 гектар, "АРТ-Алмас" ЖШС 3 185,0 гектар, ЖШС "Стек Плюс" 120,0 гектар, "Ата Салт" ЖШС 710,0 гектар, "Ahan Агро 2021" ЖШС 24,0 гектар, "Акжол Агро" ЖШС 468,5 гектар, "JD Агро" ЖШС 318,5 гектар, "Demetro Agro" ЖШС 213,0 гектар, "ABS Agrо" ЖШС 4,0 гектар, "Акбанов" ш/қ 360,0 гектар, "Акимжанов К. К." ш/қ 418,0 гектар, "Атамекен" ш/қ 399,6 гектар, "Аян" ш/қ 463,5 гектар, "Жанмулдин" ЖК 5,0 гектар, "Туғанбек" ш/қ 5 550,0 гектар, "Мерей ш/қ 2 493,0 гектар жер телімі иелерімен меморандум жасау есебінен толықтыру қажет.</w:t>
            </w:r>
          </w:p>
        </w:tc>
      </w:tr>
    </w:tbl>
    <w:bookmarkStart w:name="z20" w:id="18"/>
    <w:p>
      <w:pPr>
        <w:spacing w:after="0"/>
        <w:ind w:left="0"/>
        <w:jc w:val="left"/>
      </w:pPr>
      <w:r>
        <w:rPr>
          <w:rFonts w:ascii="Times New Roman"/>
          <w:b/>
          <w:i w:val="false"/>
          <w:color w:val="000000"/>
        </w:rPr>
        <w:t xml:space="preserve"> Сабынды ауылдық округі аумағындағы жер учаскелерінің меншік иелері тізімі</w:t>
      </w:r>
    </w:p>
    <w:bookmarkEnd w:id="18"/>
    <w:p>
      <w:pPr>
        <w:spacing w:after="0"/>
        <w:ind w:left="0"/>
        <w:jc w:val="both"/>
      </w:pPr>
      <w:r>
        <w:rPr>
          <w:rFonts w:ascii="Times New Roman"/>
          <w:b w:val="false"/>
          <w:i w:val="false"/>
          <w:color w:val="000000"/>
          <w:sz w:val="28"/>
        </w:rPr>
        <w:t>
      14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 и Д"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Талды"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"AWISS"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 1965"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"Тамсанал"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"Seventeen"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 2023"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"Нұрсәт-К"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"Хамыстханов"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Г.К. "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 Х"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"Бай-Бура"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"Дюсенбеков"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"Салагдинов"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"Калкаман"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"Бекзат" ш/қ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ш/қ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10"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"Нұрәлі"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"Сабынды Продукт ш/қ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"Береке" ш/қ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"Сезім" ш/қ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"Тлеухор"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"Үніш"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Б"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 Б"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К.К."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Б.А."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"Мынжасаров Г.К."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21" w:id="19"/>
    <w:p>
      <w:pPr>
        <w:spacing w:after="0"/>
        <w:ind w:left="0"/>
        <w:jc w:val="left"/>
      </w:pPr>
      <w:r>
        <w:rPr>
          <w:rFonts w:ascii="Times New Roman"/>
          <w:b/>
          <w:i w:val="false"/>
          <w:color w:val="000000"/>
        </w:rPr>
        <w:t xml:space="preserve"> Сабынды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19"/>
    <w:p>
      <w:pPr>
        <w:spacing w:after="0"/>
        <w:ind w:left="0"/>
        <w:jc w:val="both"/>
      </w:pPr>
      <w:r>
        <w:rPr>
          <w:rFonts w:ascii="Times New Roman"/>
          <w:b w:val="false"/>
          <w:i w:val="false"/>
          <w:color w:val="000000"/>
          <w:sz w:val="28"/>
        </w:rPr>
        <w:t>
      15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Сабынды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Қараегін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Сабынды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5 201,6</w:t>
            </w:r>
          </w:p>
          <w:p>
            <w:pPr>
              <w:spacing w:after="20"/>
              <w:ind w:left="20"/>
              <w:jc w:val="both"/>
            </w:pPr>
            <w:r>
              <w:rPr>
                <w:rFonts w:ascii="Times New Roman"/>
                <w:b w:val="false"/>
                <w:i w:val="false"/>
                <w:color w:val="000000"/>
                <w:sz w:val="20"/>
              </w:rPr>
              <w:t>
Қажеттілік 13 483,1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738,0</w:t>
            </w:r>
          </w:p>
          <w:p>
            <w:pPr>
              <w:spacing w:after="20"/>
              <w:ind w:left="20"/>
              <w:jc w:val="both"/>
            </w:pPr>
            <w:r>
              <w:rPr>
                <w:rFonts w:ascii="Times New Roman"/>
                <w:b w:val="false"/>
                <w:i w:val="false"/>
                <w:color w:val="000000"/>
                <w:sz w:val="20"/>
              </w:rPr>
              <w:t>
Қажеттілік 968,8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1 674,6</w:t>
            </w:r>
          </w:p>
          <w:p>
            <w:pPr>
              <w:spacing w:after="20"/>
              <w:ind w:left="20"/>
              <w:jc w:val="both"/>
            </w:pPr>
            <w:r>
              <w:rPr>
                <w:rFonts w:ascii="Times New Roman"/>
                <w:b w:val="false"/>
                <w:i w:val="false"/>
                <w:color w:val="000000"/>
                <w:sz w:val="20"/>
              </w:rPr>
              <w:t>
Қажеттілік 4 782,0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19 233,9 гектар көлемінде "Жана" ЖШС 1 343,8 гектар, "АФ Талды" ЖШС 648,7 гектар, "AWISS" ЖШС 20,0 гектар, "Тамсанал" ЖШС 115,0 гектар, "Seventeen" ЖШС 136,0 гектар, "Мади 2023" ЖШС 300,0 гектар, "Нұрсәт-К" ЖШС 100,0 гектар, "Хамыстханов" ЖШС 1 036,0 гектар, "Баязи" ш/қ 139,0 гектар, "Молдабеков" ш/қ 72,0 гектар, "Сабынды Продукт" к/х 704,0 гектар, "Дюсенбеков" ш/қ 913,0 гектар, "Салагдинов" ш/қ 100,0 гектар, "Кыдырбай" ш/қ 285,9 гектар, "Калкаман" ш/қ 209,0 гектар, "Бекзат" ш/қ 115,0 гектар, "Наурыз" ш/қ 228,5 гектар, "Сенім" ш/қ 68,3 гектар, "Жаннур" ш/қ 309,4 гектар, "Сабынды" ш/қ 112,0 гектар, "Үніш" ш/қ 50,0 гектар, "Дастан-Б" ш/қ 85,0 гектар, "Адильхан" ш/қ 15,0 гектар, "Тусупов Б" ш/қ 102,0 гектар, "Абильдин К.К." ш/қ 100,0 гектар,"Жумагулов Б.А." ш/қ 19,0 гектар, "Жакупова Г.К." ш/қ 180,0 гектар, "Мынжасаров Г.К." ш/қ 20,0 гектар, "Тлеухор" ш/қ 30,0 гектар жер телімдері иелерімен меморандум жасау есебінен толықтыру қажет.</w:t>
            </w:r>
          </w:p>
        </w:tc>
      </w:tr>
    </w:tbl>
    <w:bookmarkStart w:name="z22" w:id="20"/>
    <w:p>
      <w:pPr>
        <w:spacing w:after="0"/>
        <w:ind w:left="0"/>
        <w:jc w:val="left"/>
      </w:pPr>
      <w:r>
        <w:rPr>
          <w:rFonts w:ascii="Times New Roman"/>
          <w:b/>
          <w:i w:val="false"/>
          <w:color w:val="000000"/>
        </w:rPr>
        <w:t xml:space="preserve"> Кеңбидайық ауылдық округі аумағындағы жер учаскелерінің меншік иелері тізімі</w:t>
      </w:r>
    </w:p>
    <w:bookmarkEnd w:id="20"/>
    <w:p>
      <w:pPr>
        <w:spacing w:after="0"/>
        <w:ind w:left="0"/>
        <w:jc w:val="both"/>
      </w:pPr>
      <w:r>
        <w:rPr>
          <w:rFonts w:ascii="Times New Roman"/>
          <w:b w:val="false"/>
          <w:i w:val="false"/>
          <w:color w:val="000000"/>
          <w:sz w:val="28"/>
        </w:rPr>
        <w:t>
      16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"Маншук-АЭ"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"Кенбидай Астык"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"AgroExport LTD"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"Mineral Resources Of Central Asia"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"Faizer Capital"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"QN AGRO"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"Бакыткелды"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"Болашық"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"Кожумратов Т.А."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Nura 2017"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 "СЕВЕР"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"Ботакоз"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Б.О."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10"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bl>
    <w:bookmarkStart w:name="z23" w:id="21"/>
    <w:p>
      <w:pPr>
        <w:spacing w:after="0"/>
        <w:ind w:left="0"/>
        <w:jc w:val="left"/>
      </w:pPr>
      <w:r>
        <w:rPr>
          <w:rFonts w:ascii="Times New Roman"/>
          <w:b/>
          <w:i w:val="false"/>
          <w:color w:val="000000"/>
        </w:rPr>
        <w:t xml:space="preserve"> Кеңбидайық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21"/>
    <w:p>
      <w:pPr>
        <w:spacing w:after="0"/>
        <w:ind w:left="0"/>
        <w:jc w:val="both"/>
      </w:pPr>
      <w:r>
        <w:rPr>
          <w:rFonts w:ascii="Times New Roman"/>
          <w:b w:val="false"/>
          <w:i w:val="false"/>
          <w:color w:val="000000"/>
          <w:sz w:val="28"/>
        </w:rPr>
        <w:t>
      17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Кеңбидайық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Екпінді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Кеңбидайық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5 456,0</w:t>
            </w:r>
          </w:p>
          <w:p>
            <w:pPr>
              <w:spacing w:after="20"/>
              <w:ind w:left="20"/>
              <w:jc w:val="both"/>
            </w:pPr>
            <w:r>
              <w:rPr>
                <w:rFonts w:ascii="Times New Roman"/>
                <w:b w:val="false"/>
                <w:i w:val="false"/>
                <w:color w:val="000000"/>
                <w:sz w:val="20"/>
              </w:rPr>
              <w:t>
Қажеттілік 10 357,4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580,0</w:t>
            </w:r>
          </w:p>
          <w:p>
            <w:pPr>
              <w:spacing w:after="20"/>
              <w:ind w:left="20"/>
              <w:jc w:val="both"/>
            </w:pPr>
            <w:r>
              <w:rPr>
                <w:rFonts w:ascii="Times New Roman"/>
                <w:b w:val="false"/>
                <w:i w:val="false"/>
                <w:color w:val="000000"/>
                <w:sz w:val="20"/>
              </w:rPr>
              <w:t>
Қажеттілік 2 406,9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12 764,3 гектар көлемінде "Маншук-АЭ" ЖШС 1 998,0 гектар, "Кеңбидай Астық" ЖШС 4 426,1 гектар, "Faizer Capital" ЖШС 1 477,5 гектар, "Nura" ЖШС 3,9 гектар, "Бактыкелды" ЖШС 8,0 гектар, "QN AQRO" ЖШС 723,0 гектар, "AgroExport LTD" ЖШС 2 272,0 гектар, "Mineral Resources Os Central Asia" ЖШС 343,0 гектар, "Алан" ш/қ 750,0 гектар, "Болашақ" ш/қ 101,0 гектар, "Кожумратов" ш/қ 648,5 гектар, "Сатурн" ш/қ 72,0 гектар, "Омаров Б.О." ш/қ 341,0 гектар, "Мерей 10" ш/қ 300,0 гектар, "СК "Север" ЖШС 138,0 гектар жер телімдері иелерімен меморандум жасау есебінен толықтыру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25" w:id="2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Қорғалжын ауданы аумағында жайылымдардың орналасу схемасы (картасы)</w:t>
      </w:r>
    </w:p>
    <w:bookmarkEnd w:id="22"/>
    <w:p>
      <w:pPr>
        <w:spacing w:after="0"/>
        <w:ind w:left="0"/>
        <w:jc w:val="left"/>
      </w:pPr>
      <w:r>
        <w:br/>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27" w:id="23"/>
    <w:p>
      <w:pPr>
        <w:spacing w:after="0"/>
        <w:ind w:left="0"/>
        <w:jc w:val="left"/>
      </w:pPr>
      <w:r>
        <w:rPr>
          <w:rFonts w:ascii="Times New Roman"/>
          <w:b/>
          <w:i w:val="false"/>
          <w:color w:val="000000"/>
        </w:rPr>
        <w:t xml:space="preserve"> Жайылым айналымдарының қолайлы схемалары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 көктемгі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p>
            <w:pPr>
              <w:spacing w:after="20"/>
              <w:ind w:left="20"/>
              <w:jc w:val="both"/>
            </w:pPr>
            <w:r>
              <w:rPr>
                <w:rFonts w:ascii="Times New Roman"/>
                <w:b w:val="false"/>
                <w:i w:val="false"/>
                <w:color w:val="000000"/>
                <w:sz w:val="20"/>
              </w:rPr>
              <w:t>
көктемгі-жазғы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p>
            <w:pPr>
              <w:spacing w:after="20"/>
              <w:ind w:left="20"/>
              <w:jc w:val="both"/>
            </w:pPr>
            <w:r>
              <w:rPr>
                <w:rFonts w:ascii="Times New Roman"/>
                <w:b w:val="false"/>
                <w:i w:val="false"/>
                <w:color w:val="000000"/>
                <w:sz w:val="20"/>
              </w:rPr>
              <w:t>
көктемгі-жазғы-күзгі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 күзгі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күзгі маусым</w:t>
            </w:r>
          </w:p>
        </w:tc>
      </w:tr>
    </w:tbl>
    <w:p>
      <w:pPr>
        <w:spacing w:after="0"/>
        <w:ind w:left="0"/>
        <w:jc w:val="both"/>
      </w:pPr>
      <w:r>
        <w:rPr>
          <w:rFonts w:ascii="Times New Roman"/>
          <w:b w:val="false"/>
          <w:i w:val="false"/>
          <w:color w:val="000000"/>
          <w:sz w:val="28"/>
        </w:rPr>
        <w:t>
      Ескертпе: 1, 2, 3, 4 – жылына қашаларды пайдалану тәртібі.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088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088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120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120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59500" cy="1186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159500" cy="1186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29" w:id="2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4"/>
    <w:p>
      <w:pPr>
        <w:spacing w:after="0"/>
        <w:ind w:left="0"/>
        <w:jc w:val="left"/>
      </w:pP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Санаттар бойынша Қорғалжын ауданының жер аумағы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гектар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637 216,6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381 704,1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елді мекендердің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74 586,3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58 506,0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293 880,4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931 098,5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381 704,1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31" w:id="2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25"/>
    <w:p>
      <w:pPr>
        <w:spacing w:after="0"/>
        <w:ind w:left="0"/>
        <w:jc w:val="both"/>
      </w:pPr>
      <w:r>
        <w:rPr>
          <w:rFonts w:ascii="Times New Roman"/>
          <w:b w:val="false"/>
          <w:i w:val="false"/>
          <w:color w:val="000000"/>
          <w:sz w:val="28"/>
        </w:rPr>
        <w:t>
      Бір ауыл шаруашылығы жануарына суды тұтынудың орташа тәуліктік нормасы: ірі қара мал – 100 литр, жылқы-80 литр, ұсақ мал - 10 литр.</w:t>
      </w:r>
    </w:p>
    <w:p>
      <w:pPr>
        <w:spacing w:after="0"/>
        <w:ind w:left="0"/>
        <w:jc w:val="both"/>
      </w:pPr>
      <w:r>
        <w:rPr>
          <w:rFonts w:ascii="Times New Roman"/>
          <w:b w:val="false"/>
          <w:i w:val="false"/>
          <w:color w:val="000000"/>
          <w:sz w:val="28"/>
        </w:rPr>
        <w:t>
      Аудан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229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4229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152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1169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04000" cy="1169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33" w:id="2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
    <w:p>
      <w:pPr>
        <w:spacing w:after="0"/>
        <w:ind w:left="0"/>
        <w:jc w:val="left"/>
      </w:pPr>
      <w:r>
        <w:br/>
      </w:r>
    </w:p>
    <w:p>
      <w:pPr>
        <w:spacing w:after="0"/>
        <w:ind w:left="0"/>
        <w:jc w:val="both"/>
      </w:pPr>
      <w:r>
        <w:drawing>
          <wp:inline distT="0" distB="0" distL="0" distR="0">
            <wp:extent cx="7556500" cy="1137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56500" cy="1137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581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581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182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05600" cy="1182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2024-2025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35" w:id="27"/>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ауданы қаласының,</w:t>
            </w:r>
          </w:p>
          <w:p>
            <w:pPr>
              <w:spacing w:after="20"/>
              <w:ind w:left="20"/>
              <w:jc w:val="both"/>
            </w:pPr>
            <w:r>
              <w:rPr>
                <w:rFonts w:ascii="Times New Roman"/>
                <w:b w:val="false"/>
                <w:i w:val="false"/>
                <w:color w:val="000000"/>
                <w:sz w:val="20"/>
              </w:rPr>
              <w:t>
ауылының, ауыл- дық округінің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көктемгі-жазғы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көктемгі-жы- зғы-күзгі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күзгі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Амангелды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Арықты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Қарашалғын ауыл округі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Майшұқыр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Сабынды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Кеңбидайык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қашалар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көктемгі-жазғы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көктемгі-жызғы-күзгі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күзгі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header.xml" Type="http://schemas.openxmlformats.org/officeDocument/2006/relationships/header" Id="rId3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