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50bc" w14:textId="4185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Жарқайың ауданының Державин қаласы, ауылдық округтері мен ауылдарының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2024 жылғы 25 желтоқсандағы № 8С-43/2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Державин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- 407 013,2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- 122 269,8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- 4 473,0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- 280 090,4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- 439 852,7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(-32 839,5 )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- 32 839,5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Державин қаласының бюджетінде аудандық аудандық бюджеттен берілетін бюджеттік бюджеттік субвенциялар 17 436,0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2025жылға арналған Державин қаласының бюджетінде аудандық бюджеттен берілетін ағымдағы нысаналы трансферттер 262 654,4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Уәлихан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- 44 192,3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түсімдер- 17 203,2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- 26 982,3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- 49 255,6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(-5 063,3)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- 5 063,3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бюджеттік бюджеттік субвенциялар 16 805,0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ағымдағы нысаналы трансферттер 10 177,3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Костычево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- 44 480,0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- 13 944,0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- 30 536,0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- 48 997,6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(- 4 517,6)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- 4 517,6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бюджеттік бюджеттік субвенциялар 9 491,0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ағымдағы нысаналы трансферттер 21 045,0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Нахимов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- 30 873,3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- 5 998,1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- 34 143,5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(- 3 270,2)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- 3 270,2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бюджеттік бюджеттік субвенциялар 8 600,0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ағымдағы нысаналы трансферттер 16 017,0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Отрадный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- 236 028,4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- 6 699,9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- 229 328,5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- 238 308,9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(-2 280,5)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- 2 280,5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бюджеттік бюджеттік субвенциялар 15 791,0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ағымдағы нысаналы трансферттер 213 537,5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Жаңадала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- 57 051,1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- 16 311,3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- 40 012,0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- 64 128,6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(-7 077,5)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- 7 077,5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бюджеттік бюджеттік субвенциялар 17 115,0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ағымдағы нысаналы трансферттер 22 897,0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Бірсуат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- 30 131,0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- 7 863,0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- 22 268,0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- 30 763,6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(-632,6)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- 632,6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Бірсуат ауылының бюджетінде аудандық бюджеттен берілетін бюджеттік бюджеттік субвенциялар 9 062,0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Бірсуат ауылының бюджетінде аудандық бюджеттен берілетін ағымдағы нысаналы трансферттер 13 206,0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Гастелло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-32 138,8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- 11 091,1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- 21 030,1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- 35 441,4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(-3 302,6)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- 3 302,6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бюджеттік бюджеттік субвенциялар 12 923,0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ағымдағы нысаналы трансферттер 8 107,1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Далабай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- 27 156,9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- 2 949,9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- 27 661,4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(-504,5)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- 504,5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бюджеттік бюджеттік субвенциялар 7 245,0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ағымдағы нысаналы трансферттер 16 962,0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Құмсуат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- 27 469,0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- 4 178,0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- 23 291,0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- 28 003,8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(-534,8)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- 534,8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бюджеттік бюджеттік субвенциялар 7 321,0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ағымдағы нысаналы трансферттер 15 970,0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Львов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1) кірістер - 29 306,0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- 5 900,0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- 31 072,2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(-1 766,2)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- 1 766,2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бюджеттік бюджеттік субвенциялар 8 177,0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ағымдағы нысаналы трансферттер 15 229,0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Пригород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-40 698,0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- 3 380,0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- 29 706,0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- 43 006,8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(-2 308,8)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- 2 308,8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бюджеттік бюджеттік субвенциялар 16 380,0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ағымдағы нысаналы трансферттер 13 326,0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Пятигор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- 25 489,0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- 21 489,0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- 26 416,5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(-927,5)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- 927,5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бюджеттік бюджеттік субвенциялар 8 344,0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ағымдағы нысаналы трансферттер 13 145,0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Тасөткел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- 28 188,0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- 2 524,3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- 25 615,0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- 28 273,0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(-85,0)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- 85,0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Тасөткел ауылының бюджетінде аудандық бюджеттен берілетін бюджеттік бюджеттік субвенциялар 7 711,0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Тасөткел ауылының бюджетінде аудандық бюджеттен берілетін ағымдағы нысаналы трансферттер 17 904,0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Тассуат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- 29 971,0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- 29 215,6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- 30 138,9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(- 167,9)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- 167,9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Тассуат ауылының бюджетінде аудандық бюджеттен берілетін бюджеттік бюджеттік субвенциялар 8 123,0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Тассуат ауылының бюджетінде аудандық бюджеттен берілетін ағымдағы нысаналы трансферттер 21 092,6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2025-2027 жылдарға арналған Үшқарасу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- 22 159,0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- 19 245,0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- 25 507,8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(- 3 348,8)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- 3 348,8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бюджеттік бюджеттік субвенциялар 5 453,0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ағымдағы нысаналы трансферттер 13 792,0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2025-2027 жылдарға арналған Шойындыкөл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- 35 180,0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- 39 677,8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(- 4 497,8)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- 4 497,8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Шойындыкөл ауылының бюджетінде аудандық бюджеттен берілетін бюджеттік бюджеттік субвенциялар 12 567,0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Шойындыкөл ауылының бюджетінде аудандық бюджеттен берілетін ағымдағы нысаналы трансферттер 10 613,0 мың теңге сомасында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2025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Державин қаласының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Державин қаласының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Державин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Костычево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Костычево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Костычево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Нахимов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Нахимов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Нахимов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Отрадный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Отрадный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Отрадный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Жаңадала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Жаңадала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Жаңадала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ауылының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Бірсуат ауылының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Гастелло ауылының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Гастелло ауылының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Гастелло ауылының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Далабай ауылының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Далабай ауылының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Далабай ауылының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Құмсуат ауылының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Құмсуат ауылының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Құмсуат ауылының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Львов ауылының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Львов ауылының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Львов ауылының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Пригород ауылының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Пригород ауылының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Пригород ауылының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Пятигор ауылының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Пятигор ауылының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Пятигор ауылының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ауылының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ауылының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Тасөткел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Тассуат ауылының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1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Тассуат ауылының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10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Тассуат ауылының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Үшқарасу ауылының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11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Үшқарасу ауылының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1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Үшқарасу ауылының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1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Шойындыкөл ауылының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Ақмола облысы Жарқайың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11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Шойындыкөл ауылының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12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Шойындыкөл ауылының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