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dcc37" w14:textId="ebdcc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Есіл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Есіл аудандық мәслихатының 2024 жылғы 5 желтоқсандағы № 8С-29/4 шешімі</w:t>
      </w:r>
    </w:p>
    <w:p>
      <w:pPr>
        <w:spacing w:after="0"/>
        <w:ind w:left="0"/>
        <w:jc w:val="both"/>
      </w:pPr>
      <w:bookmarkStart w:name="z1"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Есіл ауданының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Есіл ауданы бойынша 2025-2029 жылдарға арналған жайылымдарды басқару және оларды пайдалану жөніндегі қоса берілген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аудандық мәслихат сессиясы бекіткен күннен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Есіл аудандық мәслихаты төрайымының</w:t>
            </w:r>
          </w:p>
          <w:p>
            <w:pPr>
              <w:spacing w:after="20"/>
              <w:ind w:left="20"/>
              <w:jc w:val="both"/>
            </w:pPr>
          </w:p>
          <w:p>
            <w:pPr>
              <w:spacing w:after="20"/>
              <w:ind w:left="20"/>
              <w:jc w:val="both"/>
            </w:pPr>
            <w:r>
              <w:rPr>
                <w:rFonts w:ascii="Times New Roman"/>
                <w:b w:val="false"/>
                <w:i/>
                <w:color w:val="000000"/>
                <w:sz w:val="20"/>
              </w:rPr>
              <w:t>өкілеттігін уақытша жүзеге асырушы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Е.Челюбеева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Есіл ауданының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С.Балжанов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2024 жыл 5 желтоқсан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аудандық мәслихатының</w:t>
            </w:r>
            <w:r>
              <w:br/>
            </w:r>
            <w:r>
              <w:rPr>
                <w:rFonts w:ascii="Times New Roman"/>
                <w:b w:val="false"/>
                <w:i w:val="false"/>
                <w:color w:val="000000"/>
                <w:sz w:val="20"/>
              </w:rPr>
              <w:t>2024 жылғы 5 желтоқсандағы</w:t>
            </w:r>
            <w:r>
              <w:br/>
            </w:r>
            <w:r>
              <w:rPr>
                <w:rFonts w:ascii="Times New Roman"/>
                <w:b w:val="false"/>
                <w:i w:val="false"/>
                <w:color w:val="000000"/>
                <w:sz w:val="20"/>
              </w:rPr>
              <w:t>№ 8С-29/4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Есіл ауданы бойынша 2025-2029 жылдарға арналған жайылымдарды басқару және оларды пайдалану жөніндегі жоспары</w:t>
      </w:r>
    </w:p>
    <w:bookmarkEnd w:id="3"/>
    <w:p>
      <w:pPr>
        <w:spacing w:after="0"/>
        <w:ind w:left="0"/>
        <w:jc w:val="both"/>
      </w:pPr>
      <w:r>
        <w:rPr>
          <w:rFonts w:ascii="Times New Roman"/>
          <w:b w:val="false"/>
          <w:i w:val="false"/>
          <w:color w:val="000000"/>
          <w:sz w:val="28"/>
        </w:rPr>
        <w:t>
      Есіл ауданы бойынша 2025-2029 жылдарға арналған жайылымдарды басқару және оларды пайдалану жөніндегі жоспары(бұдан әрі-жоспар) 2001 жылғы 23 қаңтардағы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2017 жылғы20 ақпандағы "</w:t>
      </w:r>
      <w:r>
        <w:rPr>
          <w:rFonts w:ascii="Times New Roman"/>
          <w:b w:val="false"/>
          <w:i w:val="false"/>
          <w:color w:val="000000"/>
          <w:sz w:val="28"/>
        </w:rPr>
        <w:t>Жайылымдар</w:t>
      </w:r>
      <w:r>
        <w:rPr>
          <w:rFonts w:ascii="Times New Roman"/>
          <w:b w:val="false"/>
          <w:i w:val="false"/>
          <w:color w:val="000000"/>
          <w:sz w:val="28"/>
        </w:rPr>
        <w:t xml:space="preserve"> туралы" Қазақстан Республикасының заңдарына, Қазақстан Республикасы Ауыл шаруашылығы министрінің 2024 жылғы 29 шілдегі № 263 "Жайылымдарды басқару және оларды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әзірленген (Қазақстан Республикасының Әділет министрлігінде 2024 жылғы 29 шілдеде № 34831 болып тіркелген).</w:t>
      </w:r>
    </w:p>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xml:space="preserve">
      1. Жер учаскесіне құқық белгілейтін және сәйкестендіру құжаттарының негізінде жайылымдардың шекаралары, алаңдары мен түрлері, оның ішінде шалғайдағы, маусымдық, құрғақ және мәдени жайылымдардың түрлері, олардың меншік иелері немесе жер пайдаланушылар туралы мәліметтер көрсетілетін жер санаттары бөлінісінде жайылымдардың Есіл ауданының аумағында орналасу схемасы (картасы) (жоспарға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Есіл ауданының жер балансының және мемлекеттік жер кадастрының ақпараттық жүйесінің деректері, жайылымдарды Есіл ауданының жер санаттары, гектарлар бойынша бөлу, елді мекеннің жайылымдарын, гектарларды бөлу, жер учаскесіне құқық белгілейтін және сәйкестендіру құжаттарының негізінде меншік иелері мен жер пайдаланушылар туралы мәліметтер, жайылымдарды, талап етілетін қосымша жайылымдарды бөлу, жайылымдарды геоботоникалық зерттеу мәліметтері, жайылым объектілері туралы мәліметтер ауыл шаруашылығы жануарларын айдауға арналған инфрақұрылым және сервитуттар туралы (жоспарға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Иелерін көрсете отырып, ауыл шаруашылығы малдары басының саны туралы деректер, ауыл шаруашылығы жануарларының түрлері мен жыныстық-жас топтары бойынша қалыптастырылған гурттардың, отарлардың, табындардың саны туралы деректер, шалғайдағы жайылымдарда жаюға арналған ауыл шаруашылығы жануарлары басының саны туралы мәліметтер (жоспарға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көрсетілген Схема (карта) (жоспарға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Су көздеріне (көлдерге, өзендерге, тоғандарға, қазандарға) қол жеткізу схемасы,су тұтыну нормаларына сәйкес жасалған суару немесе суландыру каналдарымен, құбырлы немесе шахталық құдықтармен) жануарлардың су көздеріне қарай жылжу маршруттары көрсетіледі. (жоспарға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Жайылымдарды пайдалану жөніндегі күнтізбелік кесте ауыл шаруашылығы жануарларын шығарудың және жылжытудың маусымдық бағыттары (жоспарға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олардың иелері-жайылым пайдаланушылар, жеке және (немесе) заңды тұлғалар көрсетілген ауыл шаруашылығы жануарлары басының саны туралы деректерді, ауыл шаруашылығы жануарларының басын қалыптастыру туралы мәліметтерді, шалғайдағы жайылымдарда ауыл шаруашылығы жануарларын жаю туралы мәліметтерді, мәдени және құрғақ жайылымдарда ауыл шаруашылығы жануарларын жаю ерекшеліктерін, сервитуттар туралы мәліметтерді ескере отырып қабылдайды малды айдау және мемлекеттік органдар, жеке және (немесе) заңды тұлғалар ұсынған өзге де деректер үшін.</w:t>
      </w:r>
    </w:p>
    <w:p>
      <w:pPr>
        <w:spacing w:after="0"/>
        <w:ind w:left="0"/>
        <w:jc w:val="both"/>
      </w:pPr>
      <w:r>
        <w:rPr>
          <w:rFonts w:ascii="Times New Roman"/>
          <w:b w:val="false"/>
          <w:i w:val="false"/>
          <w:color w:val="000000"/>
          <w:sz w:val="28"/>
        </w:rPr>
        <w:t>
      Табиғи жағдай бойынша Есіл аумағы ұсақ шоқыларының етегінде орналасқан. Жалпы, Есіл ауданының жер пайдалану аумағын екі бөлікке бөлуге болады: Солтүстік-Батыс – жазық және оңтүстік-шығыс – таулы. Өзен желісі нашар дамыған, жасанды су қоймалары бар. Су жыл бойы ішуге және суаруға жарамды болып қалады. Жайылымдар толығымен суланған.</w:t>
      </w:r>
    </w:p>
    <w:p>
      <w:pPr>
        <w:spacing w:after="0"/>
        <w:ind w:left="0"/>
        <w:jc w:val="both"/>
      </w:pPr>
      <w:r>
        <w:rPr>
          <w:rFonts w:ascii="Times New Roman"/>
          <w:b w:val="false"/>
          <w:i w:val="false"/>
          <w:color w:val="000000"/>
          <w:sz w:val="28"/>
        </w:rPr>
        <w:t>
      Агроклиматтық көрсеткіштер бойынша аудан аумағы климаттың күрт континенталдылығымен сипатталатын құрғақ дала аймағында бөлінеді: ұзақ тұрақты суық қыста сирек ериді, көктемгі-жазғы кезеңнің құрғақтығы, жаздың жоғары және қыстың төмен температурасы, күтпеген көктемгі және күздің ерте аяздарымен, тәуліктік және жылдық температураның үлкен амплитудасымен, бір температурадан ауысқан кезде температураның күрт өзгеруімен сипатталады жауын-шашынның аз мөлшері, қарқынды булану және жоғары инсоляция.</w:t>
      </w:r>
    </w:p>
    <w:p>
      <w:pPr>
        <w:spacing w:after="0"/>
        <w:ind w:left="0"/>
        <w:jc w:val="both"/>
      </w:pPr>
      <w:r>
        <w:rPr>
          <w:rFonts w:ascii="Times New Roman"/>
          <w:b w:val="false"/>
          <w:i w:val="false"/>
          <w:color w:val="000000"/>
          <w:sz w:val="28"/>
        </w:rPr>
        <w:t>
      Топырақ негізінен қара каштан болып табылады, олар төмен қарашірікпен, құрылымсыздықпен, жоғары карбонаттылықпен және сирек тұзданумен сипатталады.</w:t>
      </w:r>
    </w:p>
    <w:p>
      <w:pPr>
        <w:spacing w:after="0"/>
        <w:ind w:left="0"/>
        <w:jc w:val="both"/>
      </w:pPr>
      <w:r>
        <w:rPr>
          <w:rFonts w:ascii="Times New Roman"/>
          <w:b w:val="false"/>
          <w:i w:val="false"/>
          <w:color w:val="000000"/>
          <w:sz w:val="28"/>
        </w:rPr>
        <w:t>
      Есіл ауданы аумағының жалпы ауданы 796685 га, оның ішінде егістік -587138,1 га, көпжылдық екпелер-514 га, шабындықтар-1425 га, жайылымдық жерлер -174343,5 га.</w:t>
      </w:r>
    </w:p>
    <w:p>
      <w:pPr>
        <w:spacing w:after="0"/>
        <w:ind w:left="0"/>
        <w:jc w:val="both"/>
      </w:pPr>
      <w:r>
        <w:rPr>
          <w:rFonts w:ascii="Times New Roman"/>
          <w:b w:val="false"/>
          <w:i w:val="false"/>
          <w:color w:val="000000"/>
          <w:sz w:val="28"/>
        </w:rPr>
        <w:t>
      2024 жылдың 1 қыркүйегіне Есіл ауданында жалпы саны 16194 бас ірі қара мал, оның ішінде 7239 бас аналық, 16161 бас ұсақ мал, 5560 бас жылқы бар.</w:t>
      </w:r>
    </w:p>
    <w:p>
      <w:pPr>
        <w:spacing w:after="0"/>
        <w:ind w:left="0"/>
        <w:jc w:val="both"/>
      </w:pPr>
      <w:r>
        <w:rPr>
          <w:rFonts w:ascii="Times New Roman"/>
          <w:b w:val="false"/>
          <w:i w:val="false"/>
          <w:color w:val="000000"/>
          <w:sz w:val="28"/>
        </w:rPr>
        <w:t>
      Есіл ауданы бойынша тұтыну:</w:t>
      </w:r>
    </w:p>
    <w:p>
      <w:pPr>
        <w:spacing w:after="0"/>
        <w:ind w:left="0"/>
        <w:jc w:val="both"/>
      </w:pPr>
      <w:r>
        <w:rPr>
          <w:rFonts w:ascii="Times New Roman"/>
          <w:b w:val="false"/>
          <w:i w:val="false"/>
          <w:color w:val="000000"/>
          <w:sz w:val="28"/>
        </w:rPr>
        <w:t>
      ІҚМ үшін-1 басына 6,2 г;</w:t>
      </w:r>
    </w:p>
    <w:p>
      <w:pPr>
        <w:spacing w:after="0"/>
        <w:ind w:left="0"/>
        <w:jc w:val="both"/>
      </w:pPr>
      <w:r>
        <w:rPr>
          <w:rFonts w:ascii="Times New Roman"/>
          <w:b w:val="false"/>
          <w:i w:val="false"/>
          <w:color w:val="000000"/>
          <w:sz w:val="28"/>
        </w:rPr>
        <w:t>
      Ұсақ мал үшін-1 басына 1,3 г;</w:t>
      </w:r>
    </w:p>
    <w:p>
      <w:pPr>
        <w:spacing w:after="0"/>
        <w:ind w:left="0"/>
        <w:jc w:val="both"/>
      </w:pPr>
      <w:r>
        <w:rPr>
          <w:rFonts w:ascii="Times New Roman"/>
          <w:b w:val="false"/>
          <w:i w:val="false"/>
          <w:color w:val="000000"/>
          <w:sz w:val="28"/>
        </w:rPr>
        <w:t>
      Жылқылар үшін-1 басына 6,5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 – 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Есіл ауданының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r>
              <w:br/>
            </w:r>
            <w:r>
              <w:rPr>
                <w:rFonts w:ascii="Times New Roman"/>
                <w:b w:val="false"/>
                <w:i w:val="false"/>
                <w:color w:val="000000"/>
                <w:sz w:val="20"/>
              </w:rPr>
              <w:t>2025-2029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 – қосымша</w:t>
            </w:r>
          </w:p>
        </w:tc>
      </w:tr>
    </w:tbl>
    <w:bookmarkStart w:name="z9" w:id="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Есіл ауданы жайылымдарын жерлердің санаттары бойынша бөлу, гектар</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w:t>
            </w:r>
          </w:p>
          <w:p>
            <w:pPr>
              <w:spacing w:after="20"/>
              <w:ind w:left="20"/>
              <w:jc w:val="both"/>
            </w:pPr>
            <w:r>
              <w:rPr>
                <w:rFonts w:ascii="Times New Roman"/>
                <w:b w:val="false"/>
                <w:i w:val="false"/>
                <w:color w:val="000000"/>
                <w:sz w:val="20"/>
              </w:rPr>
              <w:t>
елді мекендердің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1148511002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173342,5</w:t>
            </w:r>
          </w:p>
        </w:tc>
      </w:tr>
    </w:tbl>
    <w:p>
      <w:pPr>
        <w:spacing w:after="0"/>
        <w:ind w:left="0"/>
        <w:jc w:val="left"/>
      </w:pPr>
      <w:r>
        <w:rPr>
          <w:rFonts w:ascii="Times New Roman"/>
          <w:b/>
          <w:i w:val="false"/>
          <w:color w:val="000000"/>
        </w:rPr>
        <w:t xml:space="preserve"> Елді мекеннің жайылымдарын бөлу,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Интернационалдық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Биртал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сельский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Ейское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 әкімі аппаратының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Сурган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Бузулук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Курское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Жаңыспай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Ковыльное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Кумай 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Красивое 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Калачи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Дальный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 - Татарчук Степан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541006300582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 - Татарчук Степан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541006300582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 Татарчук Степан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541006300582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 - Татарчук Степан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541006300582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 Татарчук Степан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541006300582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Козак ШҚ - Козак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680801300480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Акназар ШҚ- Муканов Мейрам Тилеугалиевич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840704450262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ШҚ - Есипенко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590220301441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Мечта ШҚ - Есипенко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590220301441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Бобер-Инвест ШҚ- Сальников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710619301289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Бобер-Инвест ШҚ- Сальников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710619301289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 - Шаржау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621119350253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 - Шаржау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621119350253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 ШҚ - Шаржау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621119350253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Беркут ФШ - Виблый Петр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370615301126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ШҚ - Давыдович Вера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660102301445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 - Бейсимбеков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601101401369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ШҚ - Конджарян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481009350135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Мелиса ШҚ - Дорватовский Василий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650625300766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ШҚ - Жмурко Андрей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670917300444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Шынгыс ШҚ - Сейфулин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Александра ШҚ - Пугач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600511350436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Айгуль ШҚ - Шабанов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501020300600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Айгуль ШҚ - Шабанов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501020300600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 ШҚ - Вахненко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690424300830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 ШҚ - Качор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621108350510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 ШҚ - Качор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621108350510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 ШҚ - Качор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621108350510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 ШҚ - Качор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621108350510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 ШҚ - Качор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621108350510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Престиж ШҚ - Качор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621108350510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Енбек-Бузулук ФШ - Тулебаева Кульпан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490427400652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 - Кожухов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 Кожухов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 - Кожухов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 - Кожухов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 - Кожухов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Кымбат ШҚ - Кожухов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651029350041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Сымбат ШҚ - Далбин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660402300379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Сымбат ШҚ - Далбин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660402300379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1 ШҚ - Шатилов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590514350349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Келешек ШҚ - Калмухамбетова Камила Бекмолдаевна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631101401364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Келешек ШҚ- Калмухамбетова Камила Бекмолдаевна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631101401364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ШҚ - Господарь Анатолий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490915450295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Ханша - Тайшиева Рита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590316450011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01-277-033-270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Дария ШҚ- Бекмагамбетова 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810905450864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 - Рахметов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810723350640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01-277-033-027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 - Рахметов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810723350640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 - Рахметов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810723350640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ШҚ - Рахметов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810723350640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Алтын-Дала ШҚ - Кожебаева Мейрамгуль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581224450459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 - Кайдаров Ануар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020924550422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ШҚ - Кудайбергенов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740701300887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ШҚ - Кудайбергенов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740701300887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Жанатлек ФШ - Буканов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710826300148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Жанатлек ФШ- Буканов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710826300148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Светлана-1 ШҚ - Христюк Алексей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720310350031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 - Гетманов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 Гетманов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 - Гетманов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 Гетманов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 - Гетманов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 - Гетманов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 - Гетманов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Ишим ШҚ - Тен Клим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490926300123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ШҚ - Башинский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761221350107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 ШҚ - Шабдукаримов Есен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640513350296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 - Андреенко Геннадий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610302350550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Кумсуат ШҚ - Бадрутдинов Наиль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530122300589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Шыгыс ШҚ - Таксембаев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740906300118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Шыгыс ШҚ - Таксембаев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740906300118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ФШҚ Мурга Наталия Изатулловна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771117450299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 ФШҚ Мурга Наталия Изатулловна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771117450299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 ШҚ - Акильбеков Канат Кумысбекович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820321350469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Биндевальд ШҚ - Биндевальд Андрей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600331300491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 Туленов 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880618351046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 ШҚ- Туленов Саят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880618351046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ШҚ- Муканов Толепберген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730908300870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ШҚ- Муканов Толепберген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730908300870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ШҚ - Сабеков 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600306301364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Ас-Мади ШҚ- Алибеков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Ас-Мади ШҚ - Алибеков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Ас-Мади ШҚ - Алибеков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Ас-Мади ШҚ - Алибеков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Ас-Мади ШҚ- Алибеков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Ас-Мади ШҚ - Алибеков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770117301628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Мадьяр ШҚ - Сыздыгалин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730402350132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ШҚ - Балжанов Тунгат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651204350181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Женис ШҚ - Балжанов Тунгат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651204350181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Иглик-1 ШҚ - Байдельдинов Амангельды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601028300794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 - Керимов Сакит Микаил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680829350380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Кунсулу ШҚ- Бейсен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780909302227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Кунсулу ШҚ - Бейсен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780909302227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Клюев ШҚ- Клюев Леонид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510102300229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 ШҚ - Нуртазина Гульжибек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650826450286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Талгат ШҚ - Бурина Майра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660502401169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 ШҚ - Балжанова Умуткер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561203450173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 ШҚ- Балжанова Умуткер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561203450173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 ШҚ - Балжанова Умуткер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561203450173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 - Коренных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490622300498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ШҚ - Альжанов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770608300232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ШҚ - Альжанов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770608300232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ШҚ - Альжанов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770608300232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 Иванович ШҚ- Унгефуг Данил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570329300412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ШҚ- Колмухамбетов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471014350170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01-277-027-004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ШҚ - Колмухамбетов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471014350170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01-277-027-008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Маншук и К ШҚ - Адилбекова Шайза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650607450037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 ШҚ- Мозалевский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920626350587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 - Батуашвили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 - Батуашвили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 - Батуашвили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 Батуашвили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 - Батуашвили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 - Батуашвили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ШҚ- Батуашвили Игорь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 ШҚ- Хромец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581017350467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 ШҚ - Болданов Дамир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930720350034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 ШҚ - Болданов Дамир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930720350034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Ерби ШҚ- Оспанова Бидаш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550801450546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Мариана ШҚ- Финк Андрей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800530350302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Мариана ШҚ - Финк Андрей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800530350302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Карина ШҚ - Беркимбаев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651215400459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ФШ Жанабергенов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821110350880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 ФШ Давидович Д.С.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930412350446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"Вектор ФШ2020" Бледнов 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760824300822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"Рауан-2020" ШҚОспанов Б.К.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651025300569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"Альянов" ШҚАльянов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650904300801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"Яхин" ШҚЯхин 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781222301891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"Чонка" ШҚЧонка 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761101300485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861019350348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"Байдыбек" ШҚ Туребаева Разия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800912450236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"Тілеуғазы" ШҚТілеуғазы Дәлел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820218351167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 Графов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790515302386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"Галина" ШҚКалинкина Элла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670224400766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"Анастасия" ШҚ Воронко Любовь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460911400589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"Несібе" ФШБайғалым Жандыр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860408351378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Н.М." ФШ Белова Наталья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750112400635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"Айбек"ФШ Бекей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770927350500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"Рассветное" ФШ Клименко Алексей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580206300504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Тажбенов Рахат Султанбекович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700917300537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АБА-2003ЖШС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АБА-2003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АБА-2003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АБА-2003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Агро-Курск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Агро-Курск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Агро-Олдиви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Агро-Олдиви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АгроСоюз 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020340001438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АгроСоюз 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020340001438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АгроСоюз 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020340001438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Каракол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Каракол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Каракол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Каракол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Каракол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КаракольскийАШЖ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 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 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 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 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 АШЖ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Есиль-Ман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010440001826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Есиль-Ман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010440001826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211240013391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Зангар-2021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211240013391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BYSAN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190440014932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BYSAN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190440014932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BYSAN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190440014932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"Agro-Stimul"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220440035874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"Harvest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211240009839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Agrotim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Agrotim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Agrotim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Agrotim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210140005265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Ильяс-2030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Орион 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080240010296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01-277-049-004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01-277-043-011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020440005573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ST-Bereket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210140005285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941040000255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941040000255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МастерОӨО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МастерОӨО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Чингиз-хан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980140004830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Чингиз-хан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980140004830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Чингиз-хан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980140004830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030140007580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"Колос"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201240019656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01-277-008-047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Тней-Агро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Возрождение"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180440042609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Возрождение"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180440042609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"Nurali-2018"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180340031045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"Есильская Типография"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700101306986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01-277-047-225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"СОЮЗ-20"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200440005561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ZR"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ZR"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ZR"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Каракол"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2001400033378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 Каракол"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2001400033378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"Шагатай-М"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200540024462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01-277-045-210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160340000844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Ак-Жол"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210440009121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Ак-Жол"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210440009121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220240024326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01-277-029-054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"Людмила-2022"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220240040328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"Aksai-Agro"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211140001710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01-277-035-023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230640028197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01-277-010-027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 о.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110298</w:t>
            </w:r>
          </w:p>
        </w:tc>
      </w:tr>
    </w:tbl>
    <w:p>
      <w:pPr>
        <w:spacing w:after="0"/>
        <w:ind w:left="0"/>
        <w:jc w:val="left"/>
      </w:pPr>
      <w:r>
        <w:rPr>
          <w:rFonts w:ascii="Times New Roman"/>
          <w:b/>
          <w:i w:val="false"/>
          <w:color w:val="000000"/>
        </w:rPr>
        <w:t xml:space="preserve">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p>
            <w:pPr>
              <w:spacing w:after="20"/>
              <w:ind w:left="20"/>
              <w:jc w:val="both"/>
            </w:pPr>
            <w:r>
              <w:rPr>
                <w:rFonts w:ascii="Times New Roman"/>
                <w:b w:val="false"/>
                <w:i w:val="false"/>
                <w:color w:val="000000"/>
                <w:sz w:val="20"/>
              </w:rPr>
              <w:t>
Ұсақ мал</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гектар</w:t>
            </w:r>
          </w:p>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Алматинский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Біртал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1148755002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 әкімі аппаратының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Сурган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1148574002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1148577002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Ярославка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Құмай станциясы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 Красивое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1148593002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Калачи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1148511002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42668.34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малдарын жаю үшін 69274,14 гектар қажет.</w:t>
      </w:r>
    </w:p>
    <w:p>
      <w:pPr>
        <w:spacing w:after="0"/>
        <w:ind w:left="0"/>
        <w:jc w:val="both"/>
      </w:pPr>
      <w:r>
        <w:rPr>
          <w:rFonts w:ascii="Times New Roman"/>
          <w:b w:val="false"/>
          <w:i w:val="false"/>
          <w:color w:val="000000"/>
          <w:sz w:val="28"/>
        </w:rPr>
        <w:t>
      17999 бас Қоғамдық жайылымдарда жайылады, ауданы 53917,3 гектар , 1874 бас ауданның АШТӨ жайылымдарында жайылады, ауданы 12153,7 гектар.</w:t>
      </w:r>
    </w:p>
    <w:p>
      <w:pPr>
        <w:spacing w:after="0"/>
        <w:ind w:left="0"/>
        <w:jc w:val="left"/>
      </w:pPr>
      <w:r>
        <w:rPr>
          <w:rFonts w:ascii="Times New Roman"/>
          <w:b/>
          <w:i w:val="false"/>
          <w:color w:val="000000"/>
        </w:rPr>
        <w:t xml:space="preserve">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5342</w:t>
            </w:r>
          </w:p>
        </w:tc>
      </w:tr>
    </w:tbl>
    <w:p>
      <w:pPr>
        <w:spacing w:after="0"/>
        <w:ind w:left="0"/>
        <w:jc w:val="both"/>
      </w:pPr>
      <w:r>
        <w:rPr>
          <w:rFonts w:ascii="Times New Roman"/>
          <w:b w:val="false"/>
          <w:i w:val="false"/>
          <w:color w:val="000000"/>
          <w:sz w:val="28"/>
        </w:rPr>
        <w:t>
      Ескертпе: халықтың ауыл шаруашылығы жануарларының мал басын жаюға арналған 10014,8 га жайылымдық алқаптың жетіспейтін саны ауданның АШТӨ-нің бос жайылымдық алқаптарында ораза ұстау есебінен қамтамасыз етіледі.</w:t>
      </w:r>
    </w:p>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3 – қосымша</w:t>
            </w:r>
          </w:p>
        </w:tc>
      </w:tr>
    </w:tbl>
    <w:bookmarkStart w:name="z11" w:id="6"/>
    <w:p>
      <w:pPr>
        <w:spacing w:after="0"/>
        <w:ind w:left="0"/>
        <w:jc w:val="left"/>
      </w:pPr>
      <w:r>
        <w:rPr>
          <w:rFonts w:ascii="Times New Roman"/>
          <w:b/>
          <w:i w:val="false"/>
          <w:color w:val="000000"/>
        </w:rPr>
        <w:t xml:space="preserve"> Ауыл шаруашылығы жануарларының иелерін көрсете отырып, олардың саны туралы деректер</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w:t>
            </w:r>
          </w:p>
          <w:p>
            <w:pPr>
              <w:spacing w:after="20"/>
              <w:ind w:left="20"/>
              <w:jc w:val="both"/>
            </w:pPr>
            <w:r>
              <w:rPr>
                <w:rFonts w:ascii="Times New Roman"/>
                <w:b w:val="false"/>
                <w:i w:val="false"/>
                <w:color w:val="000000"/>
                <w:sz w:val="20"/>
              </w:rPr>
              <w:t>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1148331002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680524301047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Абдыкаримов Молдагазы Имашгазинович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751012350416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Руслан Умарбекович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851106351347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Расим Ханлароглы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640925350612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Алмагамбетов Коныс Едигенович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950715351267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Данияр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740309400753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Андращук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760417400962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Атаманчук Светлана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510317450399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Атыгаева Ажаркул Абдрашитовна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950928000192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Ахамбаева КФХ Ахамбаева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641014350286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Ахтаев Исламбек Нагмеджанович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Ахтаев Мырзабек Ескенович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840225350183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Аюбеков Жасулан Ибрайымович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531114450401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Бакижанова Мариям Елемесовна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780519350178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Ильяс Аяганович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661010450402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Белоусова Валентина Астаховна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760811301123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Васекин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760305350329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Возный Сергей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541231350097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Ермуканов Дармен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701031450477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Естемесова Акбоне Алибаевна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961022351185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Жадыгир Самат Газизулы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601111300418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Жанибеков Маулентай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890204300439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Житкеев Ильдар Наильевич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630718300391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Коныс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720310300421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Италмасов Самат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530122300589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"Кумсуат"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621108350510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Престиж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640513350296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 Улпан"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771107350505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Кажетов Мирамхан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710416350521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Кажетов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690101302047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Карлинский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460304400529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Касимбекова Куляш Кожибаевна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Серик Оразбекович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590323400618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Комарь Раиса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681228300439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Курмаханов Жандар Бопетаевич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750913350104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Куртиш Григорий Янисович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440925450052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Куспекова Несибельды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"Ас-Мади"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471128350071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"Союз"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Молдирахимов Мурат Максутович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840919351144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денис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Тулепберген Ибрагимович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560121350436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751218401484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Омарбекова Назира Хамитовна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700724350217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Оразалинов Нурлан Кулумбетович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000405651322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Оразбекова Аруна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830811351284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Есилбек Нуражанов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660825450341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750407350282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Стрелец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591125401088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Суханова Мария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Тимошенко Владимир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900406450157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Тимошенко Кристина Алексадровна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211140001710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"Aksai - Agro"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180440042609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кх Возражение"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980140002735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670427350224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Устимов Владимир Владисмирович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700125401239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Хабибулина Эльвира Фанисовна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610118300148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Гаджикурбан Курбанович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650102300059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Шагинян Людвик Леваевич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661217400431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Шевнина Инна Карловна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521204300674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"Мектеп"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740906300118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"Шыгыс"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590606350379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Шульц Федор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600909450397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Адарченко Надежда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Алматов Бакеджан Салмагамбетович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520630400565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Альпенова Бикен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671212350525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Талгат Социалович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520520301083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Абдрашид Капашевич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371025401079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Шая Абиловна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391007400383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Сапура 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750507350375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Бабков Олег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431010300224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Байгабылов Кайрбек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360312300426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Байгенжинов Капаш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571011300397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Баймагамбетов Хасен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600630300645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Байтурсинов Турсун Канашевич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Байтурсинов Турсунбек Капашевич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460422450150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Нуржамал Дюмбаевна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460515300232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Бектемиров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731220350483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Бурнашов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511008300220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Бурнашов Валерий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980716351555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Бурнашов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760724350525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Бурнашов Сергей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650415401421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Выливок Татьяна Леонтьевна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790726301751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Галимзянов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860506351628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Гарбуненко Иван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780808350061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Горбатюк Дмитрий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850531350545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Гришенков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581116300588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Гришенков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800422301624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Громовой Александр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880822451051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Гумерова Олеся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891104350494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Амангельды Гизатович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660402300379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Мурат Тилеубергенович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470628350295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 Тилеуберген Кабдуллаевич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690210400357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Далбина Динара Сахтанбергеновна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660913300387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 Владимир Эвальдович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630924300361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 Генрих Эвальдович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700101404768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 Марина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851026350883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Демченко Ольга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881128451339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Демченко Э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751008350107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Дьяченко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Серик Рымжанович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681223450345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Едиресова ИП " Идиресова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850327350764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Ефименко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601022300385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Жандавлетов Кикпай Кабкенович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650405300442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 Ерик Кабыкенович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630504300477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 Серик Кабкенович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460718450129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Желавская Валентина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710915300568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Баубек Тулепбергенович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690101406422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Жумашева Даметкен Азикеновна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720713350499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Жураев Шухрат Бахрановвич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680909350355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Фархат Мударисович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721205400023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Лейла Тастимировна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420903450118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Марбан Камаровна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860430450861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Надежда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720713400518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Райгуль Мирасбековна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571107350983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Игонин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880911351396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Игонин Александр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610424300429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Ильгундинов Тасбулат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440118450065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Имамбаева Майдан Иманбаевна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660921399062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Исиченко Валерий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980205450426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Анастасия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661126400477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Дарига Ахмедиевна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700303301537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Исмагилов Тахир Мухаметнурович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400908450323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Исмагилова Нурия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781002301588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Кадыренков Виталий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420215300948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Каирбеков Серик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551010350522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Кайнеденов Елдархан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730122350160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Кайрбеков Ерболат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780710350215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Калахов Булат Алышпаев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760208300870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Каленых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810721350500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Калиновский Александр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800629350261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Канашев Асылбек Кайроллаевич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670603300393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Канашев Мурат Кайроллаевич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780319350210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Канашев Руслан Кайроллаевич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650304400420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Канашева Сабира Кайроллаевна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Картпаев Мейрам Айткожевич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560612350356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Ермаганбет Сейтигалиевич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660610350376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Нурмагамбет Сейдигалиевич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720807450228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Касымбекова Алмагуль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850528350836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Качанов Дмитрий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700205401035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Козлова Светлана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610603300828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Краскоп Андрей Егорович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700828350583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Кудрявцев Иван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900622350195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Ломжария Мираб Джансухович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780304302095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Лопатин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480605401091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Маглена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641019350302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Майкенов Серик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881102450359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Макагон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770405350512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Марандич Виталий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881102450725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Мирошник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700113350334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Эдуард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860701350411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Могилевский Дмитрий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560205350452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Дулат Жаксанович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Мурзахметов Мурат Бабырович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730127450580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Эльвира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710202450514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Пашковская Иннеса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610617300150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Салтаев Рамзан Саидович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661201400167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Сатина Светлана Масковна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370605350318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Сейденов Сейткали Сейденович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680403300576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Серик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700924301058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Аскарбек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670521300368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Сиваковский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780910302609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Стеценко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650209300407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Бабыр Сапарбекович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590022845011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Айман Смагуловна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400515450670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Сыздыкова Бакеш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800531300391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Сысоев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740215350504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Сысоев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870610350200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Тимша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790408450112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Тимша Юлия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200540024462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"Шагатай -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Агро- Олдиви"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561202300650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Турегильдинов Амангельды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690805300167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Фазылжанов Мурат Тогасович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760522301063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Фазылжанов Талгат Тогасович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560323300646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Галым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601214300359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Шинкарецкий Вадим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670511350518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Шкатулов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651029350041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"Кымбат" Кожухов Кайрат Саятович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570513300452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Шырланов Конысбек Бегенович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Двуречный ауылдық округының әкімдігі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590807400699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КФХ Кенесовна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860430350345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Абдыкаримов Дархан Жантасович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760702400753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Абикенова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801206350402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Абилдин Нурлыбек Кушкинбаевич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821114351048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Бакытбек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590630350459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Абсеитов Абилхадир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751206450467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Агалакова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690101352806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 Асхат Сапарбекович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750714401478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Алтухова Татьяна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621215401134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Лариса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810101351558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 Шокан Буркутбаевич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690329350413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Ахматгалиев Рашид Владиславович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710301350368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марат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710315400423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Зейнеп 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800926450133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Бабученко Екатерина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680224301244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Бакимов Корган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710118450726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Бакимова Айгуль Жангазовна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700417402680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Басорина Алена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770927350500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Бекей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680312301321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Белазер Григорий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760217450218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Беломытцева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660706400655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Бочкарева Евгения Сакеновна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821227451227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Бубенина Надежда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620106400438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Быкова Ирина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740406450618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Васельчук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870127350700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Галушко Борис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761016450077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Гапоник Татьяна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820108450833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Гапонник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681121450300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Гасанова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Герасимчук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800508350104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Гирич Вячеслав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751029400548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Глущенко Ирина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860320351151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Гойко Вячислав Цезаоевич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560919400945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Гойко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570315402607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Голушкина Надежда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761027450426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Гончарова Лидия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760311450388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Грибанова Наташа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911115450764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Грибанова 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490112450170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Грибанова Сания Гельметдинова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790602301083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Григоренко Олег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820304351137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Григоренко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840918350557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Григоренко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541107450831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720721400753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Гринченко Ирина Давыдовна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690927400840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Давиденко Асмик Карленовна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690714400763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Диденко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780320301772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Дробязко Данил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610628350662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Дубовенко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630624350634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Дубовенко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590924400873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Дьяченко Людмила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600317400779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Елина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610310450789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Емельянова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590320301108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Есинбаев Серикжан Есинбаевич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640704400511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Ештаева Наталья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760207450632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Жамышева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640528300886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Айнабек Тукенович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661028300517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Шалкар Токенович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661012450285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Жанабергенова Гульнар Елемесовна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721209350580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Жанибеков Асан Кокушевич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671212400723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Жолдыбаева Гульсара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940711301069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Артем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830816350233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870201350277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Михаил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961220351200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Максим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620809400519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Жукова Лариса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631218301037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Досумбек Таженович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660204450355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Калыма Джамбыловна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480116300376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Зотов Афонасий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680108450238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Сауле жумабековна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890123450263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560315450040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Илюхина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750601401295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Айтпаева Г.Б.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750104450599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АМИНАТ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930622351614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Руслан Шадитович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490113300311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Алпыс Исмагулович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720422301647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Исмагулов Орманбек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750603401246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Гульнур Алпысовна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610404350743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Каламбаев Виктор Абильдинович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730917450179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Калижанова Зауреш Советовна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631017450198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800505300121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Капищенко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481022400814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Каркенова Капиза Каркеновна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700730300322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Болат Ермашевич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740717350434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Кайрат Ермашевич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910411350695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Каскырбаев Алмат Нурханович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701024400452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Каскырбаева Гульнара Ауезовна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590518400491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Касьян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750211300815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Каусбаев Олег Тойшибекович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490920400375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Кекенова Дамеш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790102301927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Килипута Виктор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840306350550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Коломиец Анатолий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660407450349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Коломиец Екатерина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751115350416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Коляда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690729400448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Крушельницкая Светлана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630413300333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Крюков Николай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700527400612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Кудабаева Гульмира Тоболовна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770210450489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Кудлай Гульмира Есенбековна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511208300238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Курносов Василий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521123300614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Курочкин Михаил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630502301078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Сабыр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830610350431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Кухарик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681009300795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Аида Жанабергенов Аскар Тукенович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700624450527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Лапина Юлия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601205350623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Лейфрид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861127451131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Лизун Марина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690830350477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Линев Олег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550705400756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Ломенко Людмила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841024450318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Ломенко Наталья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650609450078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Лящук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820123351341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Мазуренко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751112350241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Майкутов Жанат Советович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890826350586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Максутов Фархат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750819400524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Малкина Любовь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810630450979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Малкина Олеся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790105350317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Манник Виталий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710929300346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Мартышков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620430301194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Матвиенко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801102450067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Медведева Ирина Валерьвна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801005450377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Надежда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571028450075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Нина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570401450713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Мерекина Раиса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790901402618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Морз Наталья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000813551205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 Денис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850428450889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Мурзина Елена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730403450670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Лейла Якубовна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730201350378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Куанышбек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730201350378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Мусин Кайрат Султанович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640320450590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Балжибек Абдыкаримовна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820728351211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Нагибайло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910117350964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Нигматулин Вячеслав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660704300441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Нигматулин Олег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850127350955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Нигматулин Галимжан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680706401072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Нигматулина Гузалия Пасаевна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610526450565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Нигматулина Надежда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561020301124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Тлеуберген Тапшилович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761008450462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Жанна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730805450348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Светлана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601026400938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Нурмагамбетова Багдат Тукеновна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880619351031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Огурцов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761705300558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Олейников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650113300653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Жаксылык Топашевич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660422350502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Кайрат Жанайдарович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601110450336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Бахытгуль Ауэзовна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650101305778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Кеулимжан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791225301394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Сергей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830623451457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Островская Любовь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691116450038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Павленко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651210350471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Пальмачинский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750129400995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Панамарева Наталья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510501350758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Пархоменко Владимир Ефимович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Михаил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740906402765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610521450358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Поплавская Валентина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780604402087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Рихтер Елена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870516450068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Рогозная-Юта Инна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611019301309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Русаков Валерий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760314450592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Рыбальчук Ирина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850602351013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Рычер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731006300364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Рычер Вадим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630918450504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Рычер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780901450230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Рычер Оксана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740511400503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Рычер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820407351305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Савенков Борис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861230451032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Савина Инна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880923450924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Саламатина Анна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541210350499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Салимов Есен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Салимов Толеуберген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930826350665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Берик Бакыткелдыевич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910525350219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Ернат Бахыткельдинович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630331400453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Семенник Ирина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840103451075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Сивоконь Любовь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810427302710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Сивоконь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600308403378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Сидоркевич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710625300105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Сиротин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660607300442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Скалыга Виктор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861006350387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Слепченков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781201450188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Слепченкова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400322300629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Смалюк Роман Гардеевич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700421400804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Смолева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550819350324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Снигур Анатолий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710506401083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Снигур Инна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631024450522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Солоха Людмила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140440016454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"Двуречное"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720110300464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Сулима Валерий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400919350165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Суллаев Исрапил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741115450400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Суллаева Сауле Калымжанова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750302401203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Сухорукова Татьяна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861111350269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Таирбеков Ислам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030520551892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Арыстан Кудайбергенович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690308401259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Тетянюк Лариса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660512400442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Тимофеева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190440014932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"BYSAN"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200140033378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"АФ Каракол"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АгроКурск"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031240003900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"Агрофирма Каракол"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750314350584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Торчинский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580226300602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Туркебаев Жанат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480612300382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Турсынбаев Калибек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810624450371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Удовик Ольга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650921400325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Урусова Светлана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570121450276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Фартушняк Валентина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860101350826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Федченков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681025350352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Федченков Олег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831002451225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Федченкова Татьяна Афанасьевна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550820300458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Филипене А 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550825450527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Финк Екатерина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711113450385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Халецкая Лариса Генадьевна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600824300590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Хлебороб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630101452653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Целма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630802450589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Цисар Валентина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890608450993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Цисар Елена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750805400602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Чернова Татьяна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780629350225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Чернушич Василий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871211350849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Чернушич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641214300435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Чикурин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601005450543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Шавлакова Галина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981022450999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Шавлакова Карина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810807351249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Шарафутдинов Илдар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860409351125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Шейчеков Павел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860414351300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Иван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700904450271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Эрет Вера Михаловна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901023450702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Эрет Полина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860811350330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Юрецкая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800926450133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Бабученко Екатерина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770927350500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Бекей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870127350700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Галушко Борис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560919400945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Гойко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590320301108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Есинбаев Серикжан Есинбаевич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760207450632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Жамышева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640528300886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Айнабек Тукенович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661012450285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Жанабергенова Гульнар Елемесовна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631218301037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Досумбек Таженович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580501450907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Флюра Сафаровна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551112350349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750601401295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Айтпаева Г.Б.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750104450599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АМИНАТ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550910300912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Кабдуллин Акантай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730917450179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Калижанова Зауреш Советовна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481022400814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Каркенова Капиза Каркеновна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750211300815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Каусбаев Олег Тойшибекович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440118450154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Кузенова Жанылган Кенжебековна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511208300238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Курносов Василий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681009300795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Аида Жанабергенов Аскар Тукенович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690830350477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Линев Олег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751112350241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Майкутов Жанат Советович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790105350317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Манник Виталий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730403450670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Лейла Якубовна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680706401072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Нигматулина Гузалия Пасаевна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650113300653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Жаксылык Топашевич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610521450358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Поплавская Валентина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Салимов Толеуберген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600308403378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Сидоркевич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710506401083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Снигур Инна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400919350165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Суллаев Исрапил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741115450400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Суллаева Сауле Калымжанова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АгроКурск"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480612300382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Турсынбаев Калибек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640811300438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Шайахметов Байтас Шахзинанович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600715450570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Разиля Ахмадишовна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610912350339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Азезхан Байжалович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570516350455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Адият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810928350833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Алышов Максим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660402350434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Асташенок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640509301503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Женис Дарменович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751221401597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Жанна Тулеубаевна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680526400610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Бауэр Татьяна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960918351252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Бахтинский Михаил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540609350247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Абай Айтпакович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680519350127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Ардак Халелович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850201350283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Бекасов Сахан Кадарбекович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610101304881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Белоносов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740417400651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Белоносова Татьяна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680629450270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Богун 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790509301494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Божков Сергей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750729300732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Верзунов Павел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840512450239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Вожакова Ирина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800823400731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Гвоздева Ирина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900827450304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Герцог Галина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761223350326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Гордейчук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621022200359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Гордейчук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520809450297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Забутская Галина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730714350416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Забутский Константин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750214450547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Заика Анфиса Ринатовна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600710350517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Занкевич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680902400951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Занкевич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710702400863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Зеленко Гульнара Захаровна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760823300725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Зозуля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900311350719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 Ельнур"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700217400845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Кадычкова Эвелина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790126350311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Каким Даулетбек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710411301116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Кошимбек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800313300881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640105350397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Дархан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580406350637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Кожухов Айдархан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611202300533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Кононенко Эдуарт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840203351351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Конычев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700925350399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Конюшевский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660227300893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740322300532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Кравец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720813300793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Кутузов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830629351017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Кушнарчук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530517300596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Марабян Альберт Езекович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580625300730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Марковец Александр Максимович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870222351150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Марковец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810208350036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730423401006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820821450017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Нечаев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730314302898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 Валерийй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661206350332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 Петр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931203450711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Охрименко Феодосия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620101352893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Павлинов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591021450596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Печенко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620319300668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Владимир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560505300754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790217300250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Пшеничный Александ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630919350539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Рчеушвили Гия Христофорович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 Александр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691011350378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Санай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711025350668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Санай Харжау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830503450228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Синельникова Наталья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890525350163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Скрабатун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730120300986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Собора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720101303668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Сокорико Аллександр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770224400122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Старосельская Валентина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590819300599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Ступаков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490723499026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Тишкевич Антонина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151040020323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"Ельнур"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Жаныспай ZR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550624400489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Третьякова Ольга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870429350118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Уривский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870520450614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Хлебникова Ксения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791210300344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Черенков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811030350666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Черенков Вмктор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950412351208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Чичерин Антон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820924450403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Шадрина Зинаида Марьяновна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570920300227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Шинжанов Сергей Рахимбекович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750617400968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Эйгерд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Габдурахман Нукушевич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650621300164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Жумарт Нукушевич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591128300218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Кабибола Нукушевич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600625401107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Абреян Валентина Адольфовна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820412451180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Абреян Лариса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470821400521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Александрова Людмила Даниловна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840708350763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650727300364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Владимир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910618350254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Руслан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700111350353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750606350036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Руслан Ескенович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660515450376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Андрасюк Любовь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900618350708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Андрейченко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570704400902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Андрейченко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560731300030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 Уалихан Сапиевич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770611350562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Аукен Адильбек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631023300277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Байсаренов Бейсенгазы Пешатович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890517350148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Байсмаков Руслан Манасович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780412350067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Балабон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470626300446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Балабон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830208351444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Башлыков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770923400787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Бежина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490312350499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Алексей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801006350475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Андрей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720611350286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Федор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510202401069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Алевтина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890614350950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Беляев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900823350574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Беляев Леонид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600701450425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Беляева Елена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731023350294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Бобела Алексей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871213350146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Бобела Олег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791212300018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Бобела Юрий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911016451000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Боот Виктория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000625650390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Ботт Валерия Игоревна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730416350505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Бронш Владимир Вильгельмович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910322350790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Бронш Максим Вильгельмович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790703350229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Бронш Эдуард Вильгельмович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710526401012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Бурая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610803350514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Вайгель Александр Адольфович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650122450398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Вайгель Антонина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861208450450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Вайгель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880623351599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Вайгель Роман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620119401010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Вандышева Антонина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720924300102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Вархалев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681223300580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Сергей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930725350438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690620450302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Татьяна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840914351523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Васильченко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690803400925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Вахитова Лидия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800411302068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Визирский Олег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641003450410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Гаер Наталья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860828350462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Гаер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851225350287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Гарипов Артур 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660319300744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Гаус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920509351023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ГАУС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711025300354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Гаус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760404450432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Гладкая Надежда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740919300852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Гордель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311208300177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Гордель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890919351034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Грановский Юрий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780203350457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Грановский Денис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720105350433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Грановский Олег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770918350185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Гудожников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501004450170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Гудожникова Зинаида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751127400520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Гузанова Лариса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851222350647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Давлетшин Виталий Мугалимович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801119350251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Давлетшин Иван Мугалимович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750206350537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Давлетшин Михаил Мугалимович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800407400442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Давлетшина Елена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680917450048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Джереловская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640712350476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Джереловский Петр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941128351128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Димитриенко Константин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860712350907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Дортман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900701350461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Дортман Вадим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571125301008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Дортман Карл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650403400725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Дортман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791103300957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Евтух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721217300855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Евтух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800705301820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Жорабек Абай Жұманұлы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550329300706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Завьялов Алексей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600101354529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Замараев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801024350344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Замараев Игорь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970119351131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Заможний Евгений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900927350173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Заможний Кирилл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750129450525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Заможняя Ольга Карловна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690228400345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Запольская Инесса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770111350524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Запольский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740921350582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Запольский Виталий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880827450813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Галина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710206350526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Зиберов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540401301515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Зубаненко Борис Ильич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630427400594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Зубаненко Ирма Карловна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520925400975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Зубаненко Раиса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960722351009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Иваниченко Артур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Иваниченко Борис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580711350635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Иваниченко Василий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631223400815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Иваниченко Ирина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830414350654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Иваниченко Сергей Валериевич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831213351068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Олег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851130350250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570329300412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"Данил Иванович" Унгефуг 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Казанков Геннадий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731122450576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Казанкова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810913350316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Карих Станислав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520128401900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Калима Жаныбековна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490216300847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Квашук Леонид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721211450667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Киселева Светлана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900623350626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Кисилев Константин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820227351248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Кисилев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921028350806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Кисилев Сергей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650117350255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Китов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861118351304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Кожемяко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690609300141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Козель Юрий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721128300900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Андрей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861226350988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Козырев Альберт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670901350627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Козырев Валерий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810131450768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Комардина Екатерина Карловна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740319450625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Копылова Светлана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650330300178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830128350283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890607350298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 Владимир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850218350276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590516350320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580406400716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Коренькова Любовь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620331450329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Коренькова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870813450312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Коренькова Юлия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940723350657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730304300173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751129400600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 Наталья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471014350170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571103400829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Куриленко Антонида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940305350466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"ДЖАНИНВЕСТ"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841122350443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Ловской Алексей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640816300891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Ловской Анатолий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750310350324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Ловской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760401301213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Ловской Иван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Ловской Игорь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610906350455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Ловской Михаил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490418400336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Ломовцева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640416300738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Лопатин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660403300671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Лопатин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870826350245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Лопатин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860716351421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Лукьянов Павел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740702300288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Лукьянов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661110400618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Лыло Татьяна Ленгардовна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820409451114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Мантлер Виктория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600715300924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Мантлер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661024400551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Марковская Любовь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670531450286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420803300161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Роман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571028450431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Мишарина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850701451672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Мишарина Тамара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651114350132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Мусагитов Ренат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900208350696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Мухамединов Канат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620218400675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Мухамединова Кампа Шалановна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610729301287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 Мурат Саматулы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511206300405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Науман Александр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850610351384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Науман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840315351339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Науман Виталий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680122400842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Науман Светлана Никитична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691203401012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Парий Алма Советовна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570203400354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Петраш Екатерина Богдановна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781115301413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Петраш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420310301090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Алексей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Пидорич Дания Магзумовна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600503300981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Пидорич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830203350766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Владимир Евгениевич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621013450471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710519400849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Приходько Светлана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720814350527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Пушаков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640724300485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Райц Александр Ленгардович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621029350086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Райц Валерий Ленгардович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960624351670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Райц Евгений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870129351254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Рерих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590625450527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Рерих Наталья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740920450553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Ритер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951015350642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Ритер Демьян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980204450568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Ритер Татьяна Рустамовна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911218350282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Ритчер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670125450318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Ритчер Мария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700422301653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Росляк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730422401328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Росляк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921217351039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Росляк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880129450383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Любовь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870120450322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701208350313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Самоха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140340024194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"Заречное"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590320350790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Скороход Юрий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640208350496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Слободян Владимир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731020450482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Слободян Наталья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691202350356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Солдатов Эдуард Валериевич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820130350282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Тарлыков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610717300907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Терешонок Леонид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671017300836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Казбек Куантаевич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190740024861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JM Foods"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"Заречный"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630721400661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Трайзе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590726350480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Трантов Валерий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840913351409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Трантов Иван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870415350200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Вадим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531103350316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620130300571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Владимир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890201350318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Геннадий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810507351028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Демьян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590405400217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871011350772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Иван Данилович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781212402386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Инна Даниловна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760527400237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Ирина Даниловна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911225350367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Усачев Иван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620908300233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Усенко Владимир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671022350354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Федорищин Николай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661203301229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Федулов Игорь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550422300977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Феллер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891106350772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Филатов Вадим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800530350302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Финк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760101403186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финк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720122401543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Финк Оксана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780509350470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Финк Руслан Карлович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880726450993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Фризина Дина Кунанбаевна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810610451006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Фроленкова Юлия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860520350646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Хоменко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550820400959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Хрипун Галина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850221450833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Хрипун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870110450774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Черданцева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970725351691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Чернобровкин Иван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810117350735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001116550323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860928351117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Чигрин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640401350673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Чужунь Николай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870702350388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Чуфаров Роберт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611003401724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Чуфарова Татьяна Робертовна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860809350469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Шелеменцев Павел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790203302736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Шинькарук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010925550034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Шинькарук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950417450502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Щербанюк Виктория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941219451199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Щербанюк Карина Игоревна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900824351352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Щербинин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810806351124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Абзалилов Ринат Раильевич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770105400918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Абзалилова Гульнар Раильевна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581027300871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Акмагамбетов Казымбек Галиханович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640814300622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Алейник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980613350478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Антипов Вячеслав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921022350178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Антипов Станислав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640417300496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Атаманюк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500327450233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Бабаджанян Амалия Айказовна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700415450560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Бабаджанян Арменуш Генриковна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851211351417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Бабученко 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850514350403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Байдуганов Алексей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Байдуганов Георгий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720428350452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Марат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970831351370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860206350748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Богунов А.Д.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630420350675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630502400422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Бурети Ольга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821114451143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Вервайн Лидия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870924350258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Власенков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630130199028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Власенков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010323551273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 Альберт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730716401128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Гильманова Светлана Риздыхановна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800820300154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головнев виталий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841219451396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Дзюбчук Елена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840218351351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Адильбек Файзаллович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721018300734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даулетбек файзуллович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700923400388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Дубровина Нурия Назаровна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820507351438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 Андрей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661128450543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Желнова Екатерина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690131400784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Желнова Людмила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900906350654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Василий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390304400692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Иголдина Евдокия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Иовик Анатолий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590220301441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Мечта Есипенко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560617350442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Кашафутдинов Владимир Алексанедрович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650686300443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Кирносенко Александр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680311400532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Ковтун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810914350450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Козак Вячеслав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770412401053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Кушель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680801300480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"Козак" Козак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541006300582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"Простор-1" Татарчук Степан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570908300478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Леонов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590131400397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Лянцева Лидия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600206301300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Магера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671110114271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Валерий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730115300873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Мергенбай Көпсұстан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751106350536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Мейрам Тилеулиевич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710809350062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Науан Утегенович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661112400391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Мухортова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760824301500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Нарбек Қуандық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830131351466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Парамонов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720115450513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671208301218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 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531024400317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Сафарова Анна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590616300357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Курбан Сейфуллаевич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840711350422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Сысоев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630629300685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Тетерук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211240013391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"Зангар-2021"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980140004830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"Чингис-Хан"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931209301902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Никита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890411351062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Форсюк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540227300422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Кайдар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651122300536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Хван Евгений Декабристович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880306450484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Чиншовая Тамара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690307400245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Шангареева Антонина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560501401340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Шматко 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610818300521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Шушков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820201351375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Яворчук Константин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930412350446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ф/х "ДС"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771009350483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Ауганбай Хуанай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600609399015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Ауталив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690112450470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Ауталив Ахнур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651120450815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Ауталип Уасиля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820518351349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Байгалым Аймурат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731227350431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Байгалым Аймерей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880813350751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Балабанов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931224350764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Балабанов Денис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650924450586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Балабанова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671003400658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Банматова Татьяна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560101306836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Аскар Айтпакович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910205350794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Бекей Ахай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640120350666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Бекей Толеухан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680709350239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760824300822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Бледнов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Бухатай Аманжол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570517350510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Бухатай Ауган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620506300822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Вежновец Владимир Семонович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750410401019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Гурьева Анна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690207401051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Давидович Вера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610105401538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Есипенко Валентина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860301350655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Жмурко Владислав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600420350681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Леонид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810813351231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Зиверов Руслан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720626300836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Зинатуллин Руслан Рашидович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610502300703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Зульдис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960912351646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Зырянов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860408351378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"Байғалым Ж." Байғалым Жандыр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600511350436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 Александра"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651117300688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Калинкин Анатолии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840423351168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Камен Жаркын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760603350597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Карабан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811207451147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Карабан Елена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701208400948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Кизянова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740119300536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Колганов Владимир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920218350836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Крицкий Иван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510913400432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Кучербаева Кашура Кокушевна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690914300184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КФХ Шынгыс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610730300690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"Дормен"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650625300766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"Мелиса"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680418300845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Лабунец Владимер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790119300545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Литнарович А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790409350351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Мамонов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560913300722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Виктор Валерианович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700624400759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Новак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891205350374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Новак Л.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751018399035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Орысхан Аманжол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661102399052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Орысхан Дамыс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700319350522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Орысхан Хамсыз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Павловский Дмитрий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510205400829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Пасечник Анна Антоновна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740919400680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Пасечник Василина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721007300566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Пасечник 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831215351049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Самархан Мидет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740310350500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Сарсенбай Асембек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831218399059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Сейсенбай Аманкелды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430315300626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Стародуб Юрии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751008350563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Толеген Амантай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..Каракольский..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770305301095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Туктубаев Данияр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600128300814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Увайсов Есилбай Ныгметжанович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620115301895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Федерченко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590808300816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Фоминых Виктор Александорович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640114300875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ФХ "Беркут"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610924499016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Хадыр Бижамал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780621350310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Халым Хыран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960225351017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Халымхан Тілекберген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590428300800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Хорошовин Анатолии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530403300596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Чаус Гигорий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670416350056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Чуприн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700414350330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Чураков Рамазан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501020300600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Шабанов Рамазан Курбанович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590113399034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Шаяхмет Барлык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670917300444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"Нива"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630902300817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Шокаев 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Красивенский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930608350174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Ештаев Рахимжан Маратович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740701300887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810723350640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050940000427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"Калкаман-Ел"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621120301092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Абаканов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760517350351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620227350535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Р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650621301415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Авакян Александр Самсонович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 Даулеткерей Жаугашович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820321350469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Акильбеков Канат Кумысбекович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020904551263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Аликперов Аслан Гудрат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860817351153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Айдос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850429350631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Бахтияр Байбулатович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750404300676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Д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780321301738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Аренов Тасбулат Куаншбаевич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780813403100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Акмарал Социаловна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651004401053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М.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851125350937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Еркебулан Назымбекович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581107302200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850327351267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900411350425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 Айбек Сатимович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600415401724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Байгазина М.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640817350407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Байгенжин 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871021350023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Байгутенов 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640815301001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Байгутенов Е.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890414350115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Байгутенов Рустем Сайранович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611104400547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Байгутенова Б.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910709350249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 Дармен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420118400799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Байтемирова Кулаш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840728351384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Балгенов Т.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940407451128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Бальцер Наталья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610121450484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Банная Галина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690910301483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Баршакаев 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651010450351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Батюта Алла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710318350529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Баяхмет 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711019350338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Н.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780803350072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Нурдаулет Касенжанович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760417350162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Т.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650412301366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Амангельды.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670202301094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Белобжицкий В.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870727350207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Биндевальд Д.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850203350046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Биндевальд 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810514400337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Бодарева Ю.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670105300514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Бочков В. 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710826300148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Кайрат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550823350450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Бухат 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621227400082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Ващейкина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661028300408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Веркаш В.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880316351400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Вологов Вадим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850310350494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Волоха Антон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781024302148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Волоха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631101400458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Волоха Л. 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640523400598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Воронова О.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740314450559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840303450906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Головащенко С.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Горпиненко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770701350482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Деревянко 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741202350407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Дернин Алексей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730813356048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Джапашев Б.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530301401229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Диденко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810124350822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Додай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560623450432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Домнина Валентина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650905300629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Дудченко Н.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821201351269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Арман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770605350212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Дүйсенбаев Сүндет- Асқар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910506351411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Есипенко С.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640511400512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Есипенко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850613451397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Есипенко О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670901350518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Ештаев Марат Атакаевич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840924350976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Әбділғажы Шөшубай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690622300638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880619451018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Жаманова Динара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560310350156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Жусупбеков Усен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910816451324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Жусупбекова АлҰна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721023300098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Загривый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601216300082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Анатолий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810724350051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Землер Борис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620318301145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"Байтемиров Б.Н."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940520351433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661014400646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Б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730908300870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Муканов Т.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780215302739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Д.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781007450222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Кальман 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480315300546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Канафиев 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740120350305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Каржаубаев Ерболат Каржаубаевич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690119350312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Карле Константин Христьянович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910818350806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Кенжебай Әлишер 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780928301321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Кокумбаев Канат Шабанбаевич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831126350344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Кокумбаев Куат Кабдырхамитович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630214450463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Колескина Алевтина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850919350257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КораблҰв 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610921350020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Косиченко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640123300269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Косиченко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710206350538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Косяк Игорь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720505300352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Краморенко Г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470303300291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Г.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811126350806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Кулетов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660728350183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Мелеткерей Амренович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670311300366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Кучинский Сергей Францевич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690729300065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"Азимов"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600331300491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"Биндевальд"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880618351046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"Мерген"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581224450459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780130300178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Лапенов Бауыржан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571017300181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Левин Виктор Гельмутович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600812400640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Леффлер Надежда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381216400605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Лымарь Александра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701104300594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Лымарь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760601350259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Магзумов Думан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640703350358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Ж.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Майстренко М.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700103350161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макзумов макаш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760409350631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Максимук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841123350052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Малигов Руслан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890328350747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Махсат Нурбол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671118400396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Мовчан О.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670108300392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Молдатин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791225350362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Молдахметов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560125301390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Байтас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670203450470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Молдахметова Нурсулу Жумабаевна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850714350546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Молдрахметов Т.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790128350144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Молтаков Кенжебай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770106350577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Нурсеит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790109350180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671223350377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 Тлеухан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840912350425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амирхан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860925350509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780509350592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Мухин Николай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710224350322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Насекин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580912350509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Насый Иван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600502300557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870530350513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Д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630917300968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550319350094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Оздоев Мухажир Маисович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721109350488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Палагняк Виктор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820207350796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Панфиленко А.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510313300632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Паук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940701351080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Паук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771221350179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Пентус Павел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660622450308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Рабаданова Светлана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770223302573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Мейрам Ахметкалиевич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650420350242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Сабеков Есен Оспанович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620226300345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 Федор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770325350548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Садакбаев Рустем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850120351340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Сальмурзаев Рустам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661016350161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Саркобенов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730318350532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Саркубенов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641025350216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Саркубенов 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690227450326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Саркубенова Назгуль Кабашевна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910714350761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Сахан Елдос Аталықұлы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550610140831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Седенькова Т.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741214350640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Марат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721212350537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Мырзаким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860813351250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620114450587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 Людмила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640124301063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Сериков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650913400311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Степанова А.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600906300229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Ерик Хамзенович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690101304350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Кайрат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800727350462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Сущук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710520301608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780829301125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Табагабулов Данияр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520225350522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Тайшыков Даулбай Хамзенович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590101453215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Тамейн 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760531350516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Тараш Б.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840413351163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Тараш Тлеукабл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630620301793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Таутабаев Нурлан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811112350909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Твердохлебов 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041240012030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"Ильяс 2030"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000540005345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Агрофуд"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180340031045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"Nurali-2018"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811205350825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 Сагындык Жангазиевич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750125350686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Тырыганов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780501402502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Ужекенова М.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510912400378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Файзуллина Анна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710627350350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Фидориненко 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671203400140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Хаймульдинова Р.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550501402486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Хвостова Вера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630110300544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Христюк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720310350031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Христюк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630803400776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Червонишко М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730904300353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Чичка Олег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781105302289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Шавлаков Валерий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870714350791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М.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630728350461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Шамиев И.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860826350352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Ширланов Манат Рысбекович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600306301364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"Алтай" Сабеков Ерик Оспанович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640926300077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610615450482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Шотан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811130351221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Шотан 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720805350260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Шубаев М.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691013400343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Юрченко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570104300647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Борис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620502450328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Ялынская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650621301415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Авакян Александр Самсонович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 Даулеткерей Жаугашович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910709350249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 Дармен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420118400799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Байтемирова Кулаш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590501450582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Бардун Эмилия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610814300845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Горпиненко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670614400994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Десятко Галина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601216300082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Анатолий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660319450261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Зыкова Галина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680616450408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Корешкова Эмилия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610921350020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Косиченко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640123300269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Косиченко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710206350538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Косяк Игорь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660728350183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Мелеткерей Амренович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670311300366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Кучинский Сергей Францевич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770817350255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"Алуа"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581224450459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470801350681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Амангельды Кайруллаевич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560125301390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Байтас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670203450470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Молдахметова Нурсулу Жумабаевна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760521301256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Осинский Виталий Антонович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620226300345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 Федор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770325350548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Садакбаев Рустем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741214350640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Марат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721212350537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Мырзаким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620114450587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 Людмила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690125450420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 Ольга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600906300229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Ерик Хамзенович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690101304350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Кайрат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800727350462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Сущук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520225350522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Тайшыков Даулбай Хамзенович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000540005345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Агрофуд"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630110300544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Христюк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691013400343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Юрченко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620502450328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Ялынская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1148592002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Красногоский кенті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950920350769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Ардабек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870605451515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Томирис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520215000187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Авдил Кулпай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600614401464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510329300759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Азнабеков Игибек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720410350332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Айгельдин Е.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741001301347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Айгельдин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700312301299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Айгельдин Нурлан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840329399052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Алтбай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810524399067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Алтыбай Бекболат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561015300397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Ананенков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Аукен Мухит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771009350423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Аукен Съезд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340308450532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Балжанова Назира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520310301755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Бекетаев Камидолла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550410350524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Бекишев Габдулла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961014350391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Бигужанов Асхат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660103350607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Бижанов 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751208399107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Бисенбаев 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591109301173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Борибаев Кайыржан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711101350135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Брянцев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651016300074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Бурин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730215350413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Виноградов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580101303290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Винс Юрий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651005301002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Ганжа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771113450316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Герасимова Салтанат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660609400955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Гненная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590207401229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Енсебаева Еркеш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620518400943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Епишина Татьяна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570703400441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Ермакова Светлана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591005350344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Жакупов мухаметкали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490310450543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Жуатхан Хуан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820804399123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Жумай Аманбек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151140022561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Рау 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591204401374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Зайцева Ирина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691210499091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Ауенай Н. Ауенай Нурпан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860115351058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 АМИН"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561203450173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 Умут"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510102300229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 Клюев Леонид"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651204350181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"Женис"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700830300089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Казак Юрий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571118401224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Калиева Шолпан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670421350549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Канатбай Койшибай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820225451382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КӘКІМ ӘСЕМГҮЛ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610922350303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Колотюк эдвин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621218450436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Коренных Светлана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540110401391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620406400885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720428300862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Кудайбергенов Багдат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571016300879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"Ак-бидай" Умеркулов Ерсаин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"Ас-Мади" Алибеков Кайрат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601028300794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"Иглик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780909302227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"КУНСУЛУ" Бейсен Бакытжан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650330450273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"Шынгыс-хан"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880809351004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Лакпаев Берик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Лахай Олипа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690122350458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Лахай Азамат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700713450392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ЛАХАЙ ИП" Лахай Кумисгуль"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660619350513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821122351001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Монгол Серикбол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640315301579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 Бауржан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830505351042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Кенжибек Кадирович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790127302357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Нурышов Руслан Аманбайулы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681228450362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Оразбекова Нуржамал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631107301468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Панчук Александр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640316350463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Пензештадлер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550806450226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Плюхина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770924401532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Плюхина Наталья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попенко павел моисеевич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630417300454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Пошкурлат Петр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600414350320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Кайрат Турегалиевич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640903300100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Резяпов Наиль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791105301470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Садвокасов Ислямбек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760531499096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Сатбалды Сауле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761101400927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Семенова Наталья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831015350777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Ситкасимов Ерлан Орманбекович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730402350132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Сыздыгалин Ардак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730525301212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Темирбеков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641029400575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Тимошенко Елена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600723450485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Фазылова Нурия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630829400391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Фельк Мария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691229301523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Хапас Жайнархан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670203302256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ХАПАС ИП " Хапас Хайбар"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670203302256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Хапас Хайбар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691028450268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Хиса Болатхан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800408350656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Хусбек Турсын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800207350504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680310350120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"Кашкимбеков"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1148651002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ауылының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700101351446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Абдугалиев Сабит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650621300586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 Кайрат 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760425499102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Аквар Айша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800815399037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Акпар Жумабек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591021400936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Алексеева Наталья Артемовна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560916399034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Альхан Толеубай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731026400766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Аникиевич Лариса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830114350653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Аниконов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720113400378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Аниконова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610725400957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Арзамасцева 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641228350296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Базел Ерболат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660910450746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Байгазы Меруерт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690928300710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Арман Тилеуович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671210350465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Байдильдин Ерлан Тлеуович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760914350499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 М?рден Балта?лы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640513400908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Балгенова Мунлик Саисовна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720510350346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Бахтыбаев Туралы Райханович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640422401031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Бевзо Ирина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950318351308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Бекболат Едіге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840308399058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Береке Толеубай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710125400728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Блинкова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640429350498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Вайгачев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800612400615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Герцег Марина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720415399025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Дармен Сергауын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740118300203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Елисеев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670801350564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Ересим Хуандак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460615301165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Зозуля Александр Иавнович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770526350628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Зозуля Андрей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650317350576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"Халым" Сайрасан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681104450487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"Ахбар Гулпараз"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740105450473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Калым Алтынгул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730310350638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Каракыз Батыржан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770304300745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Альберт Рамилльевич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780615450285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Кармен Анаргуль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731120635073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Кармен Мурат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750202350585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Кахар Болатбек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550408400939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Кислицкая Любовь Артемовна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890407450217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Клименок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530815400265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Клюшина Галина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370509300776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Костандов Федор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730129300569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Кулешов Мади Балгенженович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801207450167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Кухмарь Светлана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650607450037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"Маншук и 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870428350211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Лошак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620421350480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Лошак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Лузьянов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620909400780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Лукашук Амина Вахидовна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670611450409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Матау Зарипа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680805401080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670318350432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Монголжан Жаксылык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620827350646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Монголжан Жанатхан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760227350543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Монголжан Жомарт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640907350555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Мунарбай Ермек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401107499112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Мунарбай Шаделхан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640818301048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Надыркулов Марат Алпысович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850228451146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Алмагуль 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680304400841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650303300296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Салават Баймырзович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591015301073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Свичарук Петр Ростиславович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840518350979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Селищев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730330400796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Скоромная Ирина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891217450168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Скрабатун Татьяна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410624300137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Слободянюк Николай Пантелеевич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760324301621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жанузак телекович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881110350188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810831350172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810613350335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Травкин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610705401064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Травкина Ирина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750922399097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Тугал Манарбек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620521300864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Тухолько Александр Гербертович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880616350532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Тухолько Роман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611007350351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Серик Молдабаевич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Халым Болатхан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620414450617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Халым Куляш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800703350471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Халым Сакен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691203350440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Халым Толубай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811115399026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Хусман Ербол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720113400259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Шабалина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660129400282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Эйгерд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521009400724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Яскельчик Зинаида Егоровна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890607450740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 Айгуль" Тайшмева А.М.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791212402279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Алещенко Людмила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581215301069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Кенжибек Делеуович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850812351144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Темирлан Кенжебекович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830413350521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Альмаганбетов Абылай Кенжеба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710509400100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Елена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930423351018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Антонюк Николай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730418300490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720919350657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Барков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720101400421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Наталья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730604450543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Вайгель Елена Варисовна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711111350040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Вальчук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820721450053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Варга Анна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751115350149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Веркаш Андрей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920922450522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Гандрабура Ольга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Гарипов Рим Катифович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580414350096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Грищенко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741117300371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Губаревич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901002450252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ГУЛИЕВА ЗУЛЬФИЯ МАХИРОВНА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570320401775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740119300388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Дехтерев Иван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660901300619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Джапашев Марат Тамтиевич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690315300521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Джапашев Мурат Тамтиевич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640105400055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Евдокимова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620130400459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Ефимчук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810130400677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Заваляева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830218350113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 Вадим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771117450299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ИП "Настенька"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590316450011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730729350349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Каркабатов Дастан Бадаубаевич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590830300390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Катюк Федор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Кашфулин Рафаил Флюрович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620311350620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520401450704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Кочнева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571010350249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Кутыбаев Серик Рыбекович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940926350786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Лысков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730101400156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Матвеева Татьяна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830925451042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Михайлова Елена Игоревна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900116350719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 Михаил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Моисеева Наталья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851220451234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Моисеева Римма Варисовна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610223400056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Мудрик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Мудрик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591030300443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Мужичук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831001450251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Мужичук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660623300013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Мукабенов Сергей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771117450299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Мурга Наталия Изатулловна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770911301248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Мусатай Кайрат Балат-Улы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801014450663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Насретдинова Асия Варисовна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670908400020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Нуртдинова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820103351005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850820351217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Илья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811121450697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811217450827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490303350280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Пшеничников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530211400162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Салимова Шарипа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581116300348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Самуилов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780802401769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Саттарова Анжелика Сабыровна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790321352420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Сухоруков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830329450536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Сухорукова Евгения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660428450630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Сухорукова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580729350356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Тутченко Владимир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890313350636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Тутченко Максим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860722399121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Халиков Роман Расулович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840510351100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шаихов женис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781203300710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Шамиев Руслан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570307400538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Ягуртова Мария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670102300944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Янцен Николай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730114350424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Русланбек Ибрагимович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621212450552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Адасхан Кулдан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730522350214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Ажигалиев Габит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770117401208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Анашенко Валентина Валериевна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Ануар Тонат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810902451013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Артюшенкова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920105350475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Архипов Сергей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521201350496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Аттыбай Самархан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731206450473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Бакажанова Саулеш Жуматовна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Башуров Юрй Балташевич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800327450296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Башурова Анна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810318450863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 Ирина Михаиловна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520310301755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Бекетаев Камидолла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760612450374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940828300982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 Усілжан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810606350832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Бредгауэр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890505451644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Бурухина Александра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780201300688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Веркаш Григорий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571018400776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Виговская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830809350710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Виговский Алексей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480921300382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Виговский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750013300386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Герт Виталий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691113300544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Госарчук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990405350412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 АртҰм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590105301387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Губинов Владимир Гаврилович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930925451201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Даргерхан Алтынгул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550828301003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Досымбетов Амирбек Иманбекович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800720499017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Дузелбай Нуржан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691216300702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Дыминский Сергей Францевич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730404300177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Евдошенко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850112450028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Емельдяжева Анжелика Назим 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910923350222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Манас Дастанович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890512450367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Желудкова Александра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790809350314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Женистан Досжар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751111350573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Женистан Макшар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940420451002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Жетписбаева Гульжан Асылбековна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700717450314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Жетписбаева Сауле Жуматовна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751010350405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730511400839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Жукова Наиля Нигматулловна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701109350583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Жунисхан Амангелди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501011350162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Жунисхан Медей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800823351184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Сергей Сергейович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631222300318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Ильгундинов Бекболат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880928451513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"Қараұл"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741005302713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Каппас Есбол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730925350661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Касен Асылбек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780311350355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Уркен Откельбаевич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750108401156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760524300725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Кондрашкин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721002300281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Копылов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550308300880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Кость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631025401014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Кошель Галина Каземировна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790611450037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Кроус Татяна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620410301254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Лагутик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660308300942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Левенец Александр Ярославович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700203450558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Линдт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540727300470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Литвинов Виктор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480803300380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Нигматулла Валиевич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830405350734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Р.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Марандич Владислав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630613400892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890303450093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Меркель Екатерина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860321350317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Мороков Владимир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690726450180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Морокова Тамара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770911301248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Мусатай Кайрат Балат-Улы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790628301898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Мусатай Канат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790618450085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Мутафиди Галина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591005400384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Никитина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661116450459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Олексюк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830627451131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Осадчая Валерия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920528350069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Палазник А.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620409400930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Пастухова Алевтина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750622399056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Прядильников Виталий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821127399033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Прядильников Федор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880914351015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Райим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610331400628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Редько Антонина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840505350155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Рикунов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611107450649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Рубановская Вера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710529450552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Рудоман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851002350066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Самархан Серік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801010350546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Самедов Ингилаб Низалиш-оглы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931026350193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Самедов Разим Назим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750308400600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Самедова Гызылгуль Низамикызы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520119400606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 Зинаида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621116300617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Сейталин Марат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550103450591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Селиванова Светлана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741102450599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Семенова Светлана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710612000858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Синников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610413450322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Ситкасимов Орманбек Шакенович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811016450884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Сковородина Раиса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760324301621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жанузак телекович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580612350487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Александр Владимерович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730305350591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Марат Нурбаевич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791207401213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Темирбаева Анара Сагынтаевна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840505350968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Тилеугазы Далелхан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210140005285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"ST-Bereket"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020340001438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"Агро-Союз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 Гарыш"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960630350833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Тұнғышпай Жанайдар Русланұлы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021205651534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Удович 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680907499026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Улеу Алмагул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630520301096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Фауст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610415301051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Федянин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760706301569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филипов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570709360503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Александр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821030302698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Хадыл Серкебай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770607399107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 Аманбек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700611399097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 Болат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490305450546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Хулжабай Шашик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440507350073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Хунанхан Атрехан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611219499016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Цыпленок Анна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740810301203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Шайхистанов Алмаз Жанахметович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840520350048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Шапель Валерий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650127300273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621027300742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Юрчило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1148511002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 әкімінің аппараты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930720350034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"Тней"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930211350215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"Рауан-2020"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Адильбаев Кайрат Каматович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540913300273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Георгий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551105300861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Аколбек Болтабаевич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860709350346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Анцибор Андрей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580101303647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Анцибор Сергей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880529350708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Арзамасцев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660108400298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Карашаш Хабденовна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720511350232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Бахтин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490409400684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Бейсенбекова Мансия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480105300643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Арстанбек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680129300646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Беркимбаев Агзам Агламович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920420351357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Олег Абдулович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840920351546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860515351439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841007351268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Гареев Руслан Гайнуллович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481223300350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Гарифуллин Разых Шафигулинович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770922350137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Гарифуллин Ринат Разыхович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980623351430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Гарифуллин Тимур Ринатович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871201350428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Гарькавченко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611124400615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Гарькавченко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680124400378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Гарькавченко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630101305922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Горшков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790327301554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Давидов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621207300413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Елеукенов Ажбай Ержакенович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740513400534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Заволоко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870103350274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Замараев Евгений Валериевич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850206451126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Зуева Анастасия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900518451441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Исатова Екатерина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721110400403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Исатова Светлана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630327300445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Кадочкин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911011351334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Каменников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710606400287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Каменникова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700429450309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Карасаева Гульмира Булатовна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530115400864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Карташова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910809351578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Кашталинчук АртҰм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691009450353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Керимбекова Майра Тлектесовна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810123302311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Керімбеков Ахметжан Пәрінұлы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870614451356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Китченко Марина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760620400619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Ковтуненко Наталья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991220351474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Козик Артем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760412450555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Колесникова Евгения Рафаиловна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950124451667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Крамаренко Светлана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811220351200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Краморенко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700509401226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Краморенко Татьяна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750927399054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Олег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601127450248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Куттубаева Гульбану Малигаждаровна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700823300556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"Нияз"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581017350467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Табиғат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601222300312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КХ"Стимул"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600126401322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Лопушняк Валентина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960520450891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Марковец Екатерина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920930450229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Ирина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600713300656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Ноговицын Олег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Ербулат Кабдихамитович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881212350529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950209301527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Пәрінов Әділет Айжарықұлы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771103300973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Поселеннов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Поселеннов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590925401163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Пугачева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701002400660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Пулина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750830401528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710518450394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Садовничая Валентина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940910350257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Садовничий Е 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670405400511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Гулмирахан Абдуганиевна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780114301297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Самсонов Сергей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770513350542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Кабыл Ермуханбетович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721221400922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Сарсекеева Айгуль Ермухамбетовна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880414450045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Селезнева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691112300409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Тимошенко Анатолий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760109401034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010440001826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"Есиль 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220240040328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"Людмила-2022"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150340004479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"Тней-Агро"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601210401054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Трофимова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880226451379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Уманская Екатерина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681109400567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Ускумбаева Наталья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620101452314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Хромец Виктория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781204302089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Хромец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761101300485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Чонка Игорь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970720351387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Шабутдинов Наиль Флоридович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670807400488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Шабутдинова Роза Агзамовна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901001450940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Широкая Илона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900223450182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Янчук Елена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961027351549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Янчук Игорь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781222301891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Яхин Евгений Минисламович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680818400717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Яцутко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1148751002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670713350319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Андрющенко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750818300865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Атаманюк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520228400500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Атаманюк Зофия Владиславовна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500129300393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Атаманюк Николай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681106350451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Ахмадинуров Радмил Ганисович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570515300611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Ахмадулин Альберт Миниахметович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650630300812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Бережной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640108300664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Бикмухаметов Ильдар Шарифуллович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640420350598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Билалов Альфред Глимханович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870507351239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Билалов Вадим Альфредович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750813300471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Билалов Ирик Глимханович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840714350885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Марат Ильдарович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690424300830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Вахненко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570815400728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Врублевская Валентина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521116300309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Голонов Виктор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580519300417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Голонов Евгений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810817450826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Грищенко Надежда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740610300654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Зенов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871220350352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Радик Анварович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690123300427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Зульфи Алджаноглы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850924351202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650215300836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Ишанжанов Косман Мейрашевич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920802350414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Капранов Михаил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911217351483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810309350818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Конджорян Лев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700624300722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750107400497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Ласкина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610411400800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Махлейт Флюра Фагимямяновна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940701350746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Мингаев Ринат Фидаилевич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671224350481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Борис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841008350691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660717350378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Мукосей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770503401078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Мухаметова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590516450326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Насибулина Флюра Зуфаровна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980410350167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Николаенко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760809300799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Николаенко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541211300289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Мулланур Хамзинович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611124350103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Жумадил Турсынбаевич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890806350349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Самат Жумадиянович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560802300401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Сиваков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850218351442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Скащенко Максим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940312351333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Старченко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750725399115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Тагиров Магдан Махиянович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"Компания""Орион плюс"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940940000423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"Ново-Приречное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Тупик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700703450566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Файзуллина Оксана Святославовна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550429400508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Фатхисламова Райхана Ахматгалиевна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800818350407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Франк Руслан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750904300436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Ильнур Фаритович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790102301937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Цыбулин Владимир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770203350732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Чиншовой Руслан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850429351132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Даулет 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560119350495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Шайкенов Сембай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941124351314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Шаймухаметов 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811004350822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Шакирьянов Денис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650416300690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Шелестович Валерий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761114450419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Шелестович Светлана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620212350414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 Геннадий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780517350325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Шокот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851002350680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Шокот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400204300419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Яворчук Василий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820201351375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Яворчук Константин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Интернационалдық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1148651002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 әкімінің аппараты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1148331002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 әкімінің аппараты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 әкімінің аппараты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1148592002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 әкімінің аппараты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Зареченый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1148511002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 әкімінің аппараты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Интернационалдық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Московское ауылы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Двуреченый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1148671002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1148592002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Зареченый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1148511002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Знаменка ауылы әкімінің аппараты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w:t>
            </w:r>
            <w:r>
              <w:br/>
            </w:r>
            <w:r>
              <w:rPr>
                <w:rFonts w:ascii="Times New Roman"/>
                <w:b w:val="false"/>
                <w:i w:val="false"/>
                <w:color w:val="000000"/>
                <w:sz w:val="20"/>
              </w:rPr>
              <w:t>2025-2029 жылдарға</w:t>
            </w:r>
            <w:r>
              <w:br/>
            </w:r>
            <w:r>
              <w:rPr>
                <w:rFonts w:ascii="Times New Roman"/>
                <w:b w:val="false"/>
                <w:i w:val="false"/>
                <w:color w:val="000000"/>
                <w:sz w:val="20"/>
              </w:rPr>
              <w:t xml:space="preserve"> арналған жоспарға</w:t>
            </w:r>
            <w:r>
              <w:br/>
            </w:r>
            <w:r>
              <w:rPr>
                <w:rFonts w:ascii="Times New Roman"/>
                <w:b w:val="false"/>
                <w:i w:val="false"/>
                <w:color w:val="000000"/>
                <w:sz w:val="20"/>
              </w:rPr>
              <w:t>4 – қосымша</w:t>
            </w:r>
          </w:p>
        </w:tc>
      </w:tr>
    </w:tbl>
    <w:bookmarkStart w:name="z13" w:id="7"/>
    <w:p>
      <w:pPr>
        <w:spacing w:after="0"/>
        <w:ind w:left="0"/>
        <w:jc w:val="left"/>
      </w:pPr>
      <w:r>
        <w:rPr>
          <w:rFonts w:ascii="Times New Roman"/>
          <w:b/>
          <w:i w:val="false"/>
          <w:color w:val="000000"/>
        </w:rPr>
        <w:t xml:space="preserve"> Қолайлы жайылымдардың схемалары мен картасы, жайылымдардың сыртқы және ішкі шекаралары мен учаскелерін және маусымдық, жайылымдық инфрақұрылым объектілері белгіленген карта Есіл ауданы Красногорский кенті</w:t>
      </w:r>
    </w:p>
    <w:bookmarkEnd w:id="7"/>
    <w:p>
      <w:pPr>
        <w:spacing w:after="0"/>
        <w:ind w:left="0"/>
        <w:jc w:val="left"/>
      </w:pP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Ақсай ауылы</w:t>
      </w:r>
    </w:p>
    <w:p>
      <w:pPr>
        <w:spacing w:after="0"/>
        <w:ind w:left="0"/>
        <w:jc w:val="left"/>
      </w:pP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Орловка ауылы</w:t>
      </w:r>
    </w:p>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Знаменка ауылы</w:t>
      </w:r>
    </w:p>
    <w:p>
      <w:pPr>
        <w:spacing w:after="0"/>
        <w:ind w:left="0"/>
        <w:jc w:val="left"/>
      </w:pP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Московское ауылы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Свободный ауылдық округі</w:t>
      </w:r>
    </w:p>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Бұзылық ауылдық округі</w:t>
      </w:r>
    </w:p>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Двуреченский ауылдық округі</w:t>
      </w:r>
    </w:p>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Заречный ауылдық округі</w:t>
      </w:r>
    </w:p>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Каракөл ауылдық округі</w:t>
      </w:r>
    </w:p>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аудаы Юбилейный ауылдық округі</w:t>
      </w:r>
    </w:p>
    <w:p>
      <w:pPr>
        <w:spacing w:after="0"/>
        <w:ind w:left="0"/>
        <w:jc w:val="left"/>
      </w:pP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Интернациональный ауылдық округі</w:t>
      </w:r>
    </w:p>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Красивинский ауылдық округі</w:t>
      </w:r>
    </w:p>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Жаныспай ауылдық округі</w:t>
      </w:r>
    </w:p>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ауданындағы</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 xml:space="preserve"> пайдалану жөніндегі</w:t>
            </w:r>
            <w:r>
              <w:br/>
            </w:r>
            <w:r>
              <w:rPr>
                <w:rFonts w:ascii="Times New Roman"/>
                <w:b w:val="false"/>
                <w:i w:val="false"/>
                <w:color w:val="000000"/>
                <w:sz w:val="20"/>
              </w:rPr>
              <w:t>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5 – қосымша</w:t>
            </w:r>
          </w:p>
        </w:tc>
      </w:tr>
    </w:tbl>
    <w:bookmarkStart w:name="z15" w:id="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Есіл ауданы Красногорский кенті</w:t>
      </w:r>
    </w:p>
    <w:bookmarkEnd w:id="8"/>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Ақсай ауылы</w:t>
      </w:r>
    </w:p>
    <w:p>
      <w:pPr>
        <w:spacing w:after="0"/>
        <w:ind w:left="0"/>
        <w:jc w:val="left"/>
      </w:pP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Орловка ауылы</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Знаменка ауылы</w:t>
      </w:r>
    </w:p>
    <w:p>
      <w:pPr>
        <w:spacing w:after="0"/>
        <w:ind w:left="0"/>
        <w:jc w:val="left"/>
      </w:pPr>
      <w:r>
        <w:br/>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Московское ауылы </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Свободный ауылық округі</w:t>
      </w:r>
    </w:p>
    <w:p>
      <w:pPr>
        <w:spacing w:after="0"/>
        <w:ind w:left="0"/>
        <w:jc w:val="left"/>
      </w:pPr>
      <w:r>
        <w:br/>
      </w:r>
    </w:p>
    <w:p>
      <w:pPr>
        <w:spacing w:after="0"/>
        <w:ind w:left="0"/>
        <w:jc w:val="both"/>
      </w:pPr>
      <w:r>
        <w:drawing>
          <wp:inline distT="0" distB="0" distL="0" distR="0">
            <wp:extent cx="7124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24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Бұзылық ауылдық округі</w:t>
      </w:r>
    </w:p>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Двуречный ауылдық округі</w:t>
      </w:r>
    </w:p>
    <w:p>
      <w:pPr>
        <w:spacing w:after="0"/>
        <w:ind w:left="0"/>
        <w:jc w:val="left"/>
      </w:pP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Заречный аулдық округі</w:t>
      </w:r>
    </w:p>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Каракөл ауылдық округі</w:t>
      </w:r>
    </w:p>
    <w:p>
      <w:pPr>
        <w:spacing w:after="0"/>
        <w:ind w:left="0"/>
        <w:jc w:val="left"/>
      </w:pP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Юбилейный ауылдық округі</w:t>
      </w:r>
    </w:p>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Интернациональный ауылдық округі</w:t>
      </w:r>
    </w:p>
    <w:p>
      <w:pPr>
        <w:spacing w:after="0"/>
        <w:ind w:left="0"/>
        <w:jc w:val="left"/>
      </w:pP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Красивинский ауылдық округі</w:t>
      </w:r>
    </w:p>
    <w:p>
      <w:pPr>
        <w:spacing w:after="0"/>
        <w:ind w:left="0"/>
        <w:jc w:val="left"/>
      </w:pP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Есіл ауданы Жаныспайауылдық округі</w:t>
      </w:r>
    </w:p>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2025-2029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6 – қосымша</w:t>
            </w:r>
          </w:p>
        </w:tc>
      </w:tr>
    </w:tbl>
    <w:bookmarkStart w:name="z17" w:id="9"/>
    <w:p>
      <w:pPr>
        <w:spacing w:after="0"/>
        <w:ind w:left="0"/>
        <w:jc w:val="left"/>
      </w:pPr>
      <w:r>
        <w:rPr>
          <w:rFonts w:ascii="Times New Roman"/>
          <w:b/>
          <w:i w:val="false"/>
          <w:color w:val="000000"/>
        </w:rPr>
        <w:t xml:space="preserve"> Ауыл шаруашылығы жануарларын жаю мен олардың қозғалуының маусымдық бағыттарын белгілейтін жайылымдарды пайдалану жөніндегі күнтізбелік кесте</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ауылдық округтердің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жылы учаскелік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жылы учаскелік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2027 жылы </w:t>
            </w:r>
          </w:p>
          <w:p>
            <w:pPr>
              <w:spacing w:after="20"/>
              <w:ind w:left="20"/>
              <w:jc w:val="both"/>
            </w:pPr>
            <w:r>
              <w:rPr>
                <w:rFonts w:ascii="Times New Roman"/>
                <w:b w:val="false"/>
                <w:i w:val="false"/>
                <w:color w:val="000000"/>
                <w:sz w:val="20"/>
              </w:rPr>
              <w:t>
учаскелік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жылы</w:t>
            </w:r>
          </w:p>
          <w:p>
            <w:pPr>
              <w:spacing w:after="20"/>
              <w:ind w:left="20"/>
              <w:jc w:val="both"/>
            </w:pPr>
            <w:r>
              <w:rPr>
                <w:rFonts w:ascii="Times New Roman"/>
                <w:b w:val="false"/>
                <w:i w:val="false"/>
                <w:color w:val="000000"/>
                <w:sz w:val="20"/>
              </w:rPr>
              <w:t>
учаскелік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жылы учаскелік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Зареченский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Красногорский кенті</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Орловка ауылы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Знаменка ауылы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Московский ауылы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Свободненский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Бұзылық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Двуречный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Красивинский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Жаныспай а / 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r>
    </w:tbl>
    <w:p>
      <w:pPr>
        <w:spacing w:after="0"/>
        <w:ind w:left="0"/>
        <w:jc w:val="both"/>
      </w:pPr>
      <w:r>
        <w:rPr>
          <w:rFonts w:ascii="Times New Roman"/>
          <w:b w:val="false"/>
          <w:i w:val="false"/>
          <w:color w:val="ff0000"/>
          <w:sz w:val="28"/>
        </w:rPr>
        <w:t>
      Ескерту: аббревиатуралардың транскрипциясы:</w:t>
      </w:r>
    </w:p>
    <w:p>
      <w:pPr>
        <w:spacing w:after="0"/>
        <w:ind w:left="0"/>
        <w:jc w:val="both"/>
      </w:pPr>
      <w:r>
        <w:rPr>
          <w:rFonts w:ascii="Times New Roman"/>
          <w:b w:val="false"/>
          <w:i w:val="false"/>
          <w:color w:val="000000"/>
          <w:sz w:val="28"/>
        </w:rPr>
        <w:t>
      КМ-көктем маусымы;</w:t>
      </w:r>
    </w:p>
    <w:p>
      <w:pPr>
        <w:spacing w:after="0"/>
        <w:ind w:left="0"/>
        <w:jc w:val="both"/>
      </w:pPr>
      <w:r>
        <w:rPr>
          <w:rFonts w:ascii="Times New Roman"/>
          <w:b w:val="false"/>
          <w:i w:val="false"/>
          <w:color w:val="000000"/>
          <w:sz w:val="28"/>
        </w:rPr>
        <w:t>
      КМ-күз мезгілі;</w:t>
      </w:r>
    </w:p>
    <w:p>
      <w:pPr>
        <w:spacing w:after="0"/>
        <w:ind w:left="0"/>
        <w:jc w:val="both"/>
      </w:pPr>
      <w:r>
        <w:rPr>
          <w:rFonts w:ascii="Times New Roman"/>
          <w:b w:val="false"/>
          <w:i w:val="false"/>
          <w:color w:val="000000"/>
          <w:sz w:val="28"/>
        </w:rPr>
        <w:t>
      ЖМ-жазғы маусым;</w:t>
      </w:r>
    </w:p>
    <w:p>
      <w:pPr>
        <w:spacing w:after="0"/>
        <w:ind w:left="0"/>
        <w:jc w:val="both"/>
      </w:pPr>
      <w:r>
        <w:rPr>
          <w:rFonts w:ascii="Times New Roman"/>
          <w:b w:val="false"/>
          <w:i w:val="false"/>
          <w:color w:val="000000"/>
          <w:sz w:val="28"/>
        </w:rPr>
        <w:t>
      ДО - демалыс орны.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