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98bf1" w14:textId="f198b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Есіл ауданы бойынша 2025-2029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Ақмола облысы Есіл аудандық мәслихатының 2024 жылғы 5 желтоқсандағы № 8С-29/4 шешімі. Күші жойылды – Ақмола облысы Есіл аудандық мәслихатының 2026 жылғы 9 маусымдағы № 8С-48/4 шешімімен</w:t>
      </w:r>
    </w:p>
    <w:p>
      <w:pPr>
        <w:spacing w:after="0"/>
        <w:ind w:left="0"/>
        <w:jc w:val="both"/>
      </w:pPr>
      <w:r>
        <w:rPr>
          <w:rFonts w:ascii="Times New Roman"/>
          <w:b w:val="false"/>
          <w:i w:val="false"/>
          <w:color w:val="ff0000"/>
          <w:sz w:val="28"/>
        </w:rPr>
        <w:t xml:space="preserve">
      Ескерту. Күші жойылды – Ақмола облысы Есіл аудандық мәслихатының 09.06.2026 </w:t>
      </w:r>
      <w:r>
        <w:rPr>
          <w:rFonts w:ascii="Times New Roman"/>
          <w:b w:val="false"/>
          <w:i w:val="false"/>
          <w:color w:val="ff0000"/>
          <w:sz w:val="28"/>
        </w:rPr>
        <w:t>№ 8С-48/4</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xml:space="preserve">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Есіл ауданының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Есіл ауданы бойынша 2025-2029 жылдарға арналған жайылымдарды басқару және оларды пайдалану жөніндегі қоса берілген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аудандық мәслихат сессиясы бекіткен күннен бастап күшіне енеді және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Есіл аудандық мәслихаты төрайымының</w:t>
            </w:r>
          </w:p>
          <w:p>
            <w:pPr>
              <w:spacing w:after="20"/>
              <w:ind w:left="20"/>
              <w:jc w:val="both"/>
            </w:pPr>
          </w:p>
          <w:p>
            <w:pPr>
              <w:spacing w:after="20"/>
              <w:ind w:left="20"/>
              <w:jc w:val="both"/>
            </w:pPr>
            <w:r>
              <w:rPr>
                <w:rFonts w:ascii="Times New Roman"/>
                <w:b w:val="false"/>
                <w:i/>
                <w:color w:val="000000"/>
                <w:sz w:val="20"/>
              </w:rPr>
              <w:t>өкілеттігін уақытша жүзеге асырушы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Е.Челюбеева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Есіл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С.Балжанов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2024 жыл 5 желтоқсан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аудандық мәслихатының</w:t>
            </w:r>
            <w:r>
              <w:br/>
            </w:r>
            <w:r>
              <w:rPr>
                <w:rFonts w:ascii="Times New Roman"/>
                <w:b w:val="false"/>
                <w:i w:val="false"/>
                <w:color w:val="000000"/>
                <w:sz w:val="20"/>
              </w:rPr>
              <w:t>2024 жылғы 5 желтоқсандағы</w:t>
            </w:r>
            <w:r>
              <w:br/>
            </w:r>
            <w:r>
              <w:rPr>
                <w:rFonts w:ascii="Times New Roman"/>
                <w:b w:val="false"/>
                <w:i w:val="false"/>
                <w:color w:val="000000"/>
                <w:sz w:val="20"/>
              </w:rPr>
              <w:t>№ 8С-29/4 шешімімен</w:t>
            </w:r>
            <w:r>
              <w:br/>
            </w:r>
            <w:r>
              <w:rPr>
                <w:rFonts w:ascii="Times New Roman"/>
                <w:b w:val="false"/>
                <w:i w:val="false"/>
                <w:color w:val="000000"/>
                <w:sz w:val="20"/>
              </w:rPr>
              <w:t>бекітілді</w:t>
            </w:r>
          </w:p>
        </w:tc>
      </w:tr>
    </w:tbl>
    <w:bookmarkStart w:name="z5" w:id="3"/>
    <w:p>
      <w:pPr>
        <w:spacing w:after="0"/>
        <w:ind w:left="0"/>
        <w:jc w:val="left"/>
      </w:pPr>
      <w:r>
        <w:rPr>
          <w:rFonts w:ascii="Times New Roman"/>
          <w:b/>
          <w:i w:val="false"/>
          <w:color w:val="000000"/>
        </w:rPr>
        <w:t xml:space="preserve"> Есіл ауданы бойынша 2025-2029 жылдарға арналған жайылымдарды басқару және оларды пайдалану жөніндегі жоспары</w:t>
      </w:r>
    </w:p>
    <w:bookmarkEnd w:id="3"/>
    <w:p>
      <w:pPr>
        <w:spacing w:after="0"/>
        <w:ind w:left="0"/>
        <w:jc w:val="both"/>
      </w:pPr>
      <w:r>
        <w:rPr>
          <w:rFonts w:ascii="Times New Roman"/>
          <w:b w:val="false"/>
          <w:i w:val="false"/>
          <w:color w:val="000000"/>
          <w:sz w:val="28"/>
        </w:rPr>
        <w:t>
      Есіл ауданы бойынша 2025-2029 жылдарға арналған жайылымдарды басқару және оларды пайдалану жөніндегі жоспары(бұдан әрі-жоспар) 2001 жылғы 23 қаңтардағы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2017 жылғы20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Республикасының заңдарына, Қазақстан Республикасы Ауыл шаруашылығы министрінің 2024 жылғы 29 шілдегі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әзірленген (Қазақстан Республикасының Әділет министрлігінде 2024 жылғы 29 шілдеде № 34831 болып тіркелген).</w:t>
      </w:r>
    </w:p>
    <w:p>
      <w:pPr>
        <w:spacing w:after="0"/>
        <w:ind w:left="0"/>
        <w:jc w:val="both"/>
      </w:pPr>
      <w:r>
        <w:rPr>
          <w:rFonts w:ascii="Times New Roman"/>
          <w:b w:val="false"/>
          <w:i w:val="false"/>
          <w:color w:val="000000"/>
          <w:sz w:val="28"/>
        </w:rPr>
        <w:t>
      Жоспар жайылымдарды ұтымды пайдалану, азыққа деген қажеттілікті орнықты қамтамасыз ету және жайылымдардың тозу процестерін болдырмау мақсатында қабылданады.</w:t>
      </w:r>
    </w:p>
    <w:p>
      <w:pPr>
        <w:spacing w:after="0"/>
        <w:ind w:left="0"/>
        <w:jc w:val="both"/>
      </w:pPr>
      <w:r>
        <w:rPr>
          <w:rFonts w:ascii="Times New Roman"/>
          <w:b w:val="false"/>
          <w:i w:val="false"/>
          <w:color w:val="000000"/>
          <w:sz w:val="28"/>
        </w:rPr>
        <w:t>
      Жоспар мыналарды қамтиды:</w:t>
      </w:r>
    </w:p>
    <w:p>
      <w:pPr>
        <w:spacing w:after="0"/>
        <w:ind w:left="0"/>
        <w:jc w:val="both"/>
      </w:pPr>
      <w:r>
        <w:rPr>
          <w:rFonts w:ascii="Times New Roman"/>
          <w:b w:val="false"/>
          <w:i w:val="false"/>
          <w:color w:val="000000"/>
          <w:sz w:val="28"/>
        </w:rPr>
        <w:t xml:space="preserve">
      1. Жер учаскесіне құқық белгілейтін және сәйкестендіру құжаттарының негізінде жайылымдардың шекаралары, алаңдары мен түрлері, оның ішінде шалғайдағы, маусымдық, құрғақ және мәдени жайылымдардың түрлері, олардың меншік иелері немесе жер пайдаланушылар туралы мәліметтер көрсетілетін жер санаттары бөлінісінде жайылымдардың Есіл ауданының аумағында орналасу схемасы (картасы) (жоспарға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Есіл ауданының жер балансының және мемлекеттік жер кадастрының ақпараттық жүйесінің деректері, жайылымдарды Есіл ауданының жер санаттары, гектарлар бойынша бөлу, елді мекеннің жайылымдарын, гектарларды бөлу, жер учаскесіне құқық белгілейтін және сәйкестендіру құжаттарының негізінде меншік иелері мен жер пайдаланушылар туралы мәліметтер, жайылымдарды, талап етілетін қосымша жайылымдарды бөлу, жайылымдарды геоботоникалық зерттеу мәліметтері, жайылым объектілері туралы мәліметтер ауыл шаруашылығы жануарларын айдауға арналған инфрақұрылым және сервитуттар туралы (жоспарға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Иелерін көрсете отырып, ауыл шаруашылығы малдары басының саны туралы деректер, ауыл шаруашылығы жануарларының түрлері мен жыныстық-жас топтары бойынша қалыптастырылған гурттардың, отарлардың, табындардың саны туралы деректер, шалғайдағы жайылымдарда жаюға арналған ауыл шаруашылығы жануарлары басының саны туралы мәліметтер (жоспарға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Жайылымдарды геоботаникалық зерттеу негізінде ұсынылатын жайылым айналымдарының схемалары көрсетілетін жайылым айналымдарының ұсынылатын схемалары көрсетілген Схема (карта) (жоспарға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Су көздеріне (көлдерге, өзендерге, тоғандарға, қазандарға) қол жеткізу схемасы,су тұтыну нормаларына сәйкес жасалған суару немесе суландыру каналдарымен, құбырлы немесе шахталық құдықтармен) жануарлардың су көздеріне қарай жылжу маршруттары көрсетіледі. (жоспарға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6. Жайылымдарды пайдалану жөніндегі күнтізбелік кесте ауыл шаруашылығы жануарларын шығарудың және жылжытудың маусымдық бағыттары (жоспарға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мәліметтерді, олардың иелері-жайылым пайдаланушылар, жеке және (немесе) заңды тұлғалар көрсетілген ауыл шаруашылығы жануарлары басының саны туралы деректерді, ауыл шаруашылығы жануарларының басын қалыптастыру туралы мәліметтерді, шалғайдағы жайылымдарда ауыл шаруашылығы жануарларын жаю туралы мәліметтерді, мәдени және құрғақ жайылымдарда ауыл шаруашылығы жануарларын жаю ерекшеліктерін, сервитуттар туралы мәліметтерді ескере отырып қабылдайды малды айдау және мемлекеттік органдар, жеке және (немесе) заңды тұлғалар ұсынған өзге де деректер үшін.</w:t>
      </w:r>
    </w:p>
    <w:p>
      <w:pPr>
        <w:spacing w:after="0"/>
        <w:ind w:left="0"/>
        <w:jc w:val="both"/>
      </w:pPr>
      <w:r>
        <w:rPr>
          <w:rFonts w:ascii="Times New Roman"/>
          <w:b w:val="false"/>
          <w:i w:val="false"/>
          <w:color w:val="000000"/>
          <w:sz w:val="28"/>
        </w:rPr>
        <w:t>
      Табиғи жағдай бойынша Есіл аумағы ұсақ шоқыларының етегінде орналасқан. Жалпы, Есіл ауданының жер пайдалану аумағын екі бөлікке бөлуге болады: Солтүстік-Батыс – жазық және оңтүстік-шығыс – таулы. Өзен желісі нашар дамыған, жасанды су қоймалары бар. Су жыл бойы ішуге және суаруға жарамды болып қалады. Жайылымдар толығымен суланған.</w:t>
      </w:r>
    </w:p>
    <w:p>
      <w:pPr>
        <w:spacing w:after="0"/>
        <w:ind w:left="0"/>
        <w:jc w:val="both"/>
      </w:pPr>
      <w:r>
        <w:rPr>
          <w:rFonts w:ascii="Times New Roman"/>
          <w:b w:val="false"/>
          <w:i w:val="false"/>
          <w:color w:val="000000"/>
          <w:sz w:val="28"/>
        </w:rPr>
        <w:t>
      Агроклиматтық көрсеткіштер бойынша аудан аумағы климаттың күрт континенталдылығымен сипатталатын құрғақ дала аймағында бөлінеді: ұзақ тұрақты суық қыста сирек ериді, көктемгі-жазғы кезеңнің құрғақтығы, жаздың жоғары және қыстың төмен температурасы, күтпеген көктемгі және күздің ерте аяздарымен, тәуліктік және жылдық температураның үлкен амплитудасымен, бір температурадан ауысқан кезде температураның күрт өзгеруімен сипатталады жауын-шашынның аз мөлшері, қарқынды булану және жоғары инсоляция.</w:t>
      </w:r>
    </w:p>
    <w:p>
      <w:pPr>
        <w:spacing w:after="0"/>
        <w:ind w:left="0"/>
        <w:jc w:val="both"/>
      </w:pPr>
      <w:r>
        <w:rPr>
          <w:rFonts w:ascii="Times New Roman"/>
          <w:b w:val="false"/>
          <w:i w:val="false"/>
          <w:color w:val="000000"/>
          <w:sz w:val="28"/>
        </w:rPr>
        <w:t>
      Топырақ негізінен қара каштан болып табылады, олар төмен қарашірікпен, құрылымсыздықпен, жоғары карбонаттылықпен және сирек тұзданумен сипатталады.</w:t>
      </w:r>
    </w:p>
    <w:p>
      <w:pPr>
        <w:spacing w:after="0"/>
        <w:ind w:left="0"/>
        <w:jc w:val="both"/>
      </w:pPr>
      <w:r>
        <w:rPr>
          <w:rFonts w:ascii="Times New Roman"/>
          <w:b w:val="false"/>
          <w:i w:val="false"/>
          <w:color w:val="000000"/>
          <w:sz w:val="28"/>
        </w:rPr>
        <w:t>
      Есіл ауданы аумағының жалпы ауданы 796685 га, оның ішінде егістік -587138,1 га, көпжылдық екпелер-514 га, шабындықтар-1425 га, жайылымдық жерлер -174343,5 га.</w:t>
      </w:r>
    </w:p>
    <w:p>
      <w:pPr>
        <w:spacing w:after="0"/>
        <w:ind w:left="0"/>
        <w:jc w:val="both"/>
      </w:pPr>
      <w:r>
        <w:rPr>
          <w:rFonts w:ascii="Times New Roman"/>
          <w:b w:val="false"/>
          <w:i w:val="false"/>
          <w:color w:val="000000"/>
          <w:sz w:val="28"/>
        </w:rPr>
        <w:t>
      2024 жылдың 1 қыркүйегіне Есіл ауданында жалпы саны 16194 бас ірі қара мал, оның ішінде 7239 бас аналық, 16161 бас ұсақ мал, 5560 бас жылқы бар.</w:t>
      </w:r>
    </w:p>
    <w:p>
      <w:pPr>
        <w:spacing w:after="0"/>
        <w:ind w:left="0"/>
        <w:jc w:val="both"/>
      </w:pPr>
      <w:r>
        <w:rPr>
          <w:rFonts w:ascii="Times New Roman"/>
          <w:b w:val="false"/>
          <w:i w:val="false"/>
          <w:color w:val="000000"/>
          <w:sz w:val="28"/>
        </w:rPr>
        <w:t>
      Есіл ауданы бойынша тұтыну:</w:t>
      </w:r>
    </w:p>
    <w:p>
      <w:pPr>
        <w:spacing w:after="0"/>
        <w:ind w:left="0"/>
        <w:jc w:val="both"/>
      </w:pPr>
      <w:r>
        <w:rPr>
          <w:rFonts w:ascii="Times New Roman"/>
          <w:b w:val="false"/>
          <w:i w:val="false"/>
          <w:color w:val="000000"/>
          <w:sz w:val="28"/>
        </w:rPr>
        <w:t>
      ІҚМ үшін-1 басына 6,2 г;</w:t>
      </w:r>
    </w:p>
    <w:p>
      <w:pPr>
        <w:spacing w:after="0"/>
        <w:ind w:left="0"/>
        <w:jc w:val="both"/>
      </w:pPr>
      <w:r>
        <w:rPr>
          <w:rFonts w:ascii="Times New Roman"/>
          <w:b w:val="false"/>
          <w:i w:val="false"/>
          <w:color w:val="000000"/>
          <w:sz w:val="28"/>
        </w:rPr>
        <w:t>
      Ұсақ мал үшін-1 басына 1,3 г;</w:t>
      </w:r>
    </w:p>
    <w:p>
      <w:pPr>
        <w:spacing w:after="0"/>
        <w:ind w:left="0"/>
        <w:jc w:val="both"/>
      </w:pPr>
      <w:r>
        <w:rPr>
          <w:rFonts w:ascii="Times New Roman"/>
          <w:b w:val="false"/>
          <w:i w:val="false"/>
          <w:color w:val="000000"/>
          <w:sz w:val="28"/>
        </w:rPr>
        <w:t>
      Жылқылар үшін-1 басына 6,5 га.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 – қосымша</w:t>
            </w:r>
          </w:p>
        </w:tc>
      </w:tr>
    </w:tbl>
    <w:bookmarkStart w:name="z7" w:id="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Есіл ауданының аумағында жайылымдардың орналасу схемасы (картасы)</w:t>
      </w:r>
    </w:p>
    <w:bookmarkEnd w:id="4"/>
    <w:p>
      <w:pPr>
        <w:spacing w:after="0"/>
        <w:ind w:left="0"/>
        <w:jc w:val="left"/>
      </w:pPr>
      <w:r>
        <w:br/>
      </w:r>
    </w:p>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2 – қосымша</w:t>
            </w:r>
          </w:p>
        </w:tc>
      </w:tr>
    </w:tbl>
    <w:bookmarkStart w:name="z9" w:id="5"/>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 Есіл ауданы жайылымдарын жерлердің санаттары бойынша бөлу, гектар</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w:t>
            </w:r>
          </w:p>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елді мекендердің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7285,1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5928,9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19515,7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Бұзылык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Двуреченый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10165,9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34138,2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16534,6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29991,5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173342,5</w:t>
            </w:r>
          </w:p>
        </w:tc>
      </w:tr>
    </w:tbl>
    <w:p>
      <w:pPr>
        <w:spacing w:after="0"/>
        <w:ind w:left="0"/>
        <w:jc w:val="left"/>
      </w:pPr>
      <w:r>
        <w:rPr>
          <w:rFonts w:ascii="Times New Roman"/>
          <w:b/>
          <w:i w:val="false"/>
          <w:color w:val="000000"/>
        </w:rPr>
        <w:t xml:space="preserve">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w:t>
            </w:r>
          </w:p>
          <w:p>
            <w:pPr>
              <w:spacing w:after="20"/>
              <w:ind w:left="20"/>
              <w:jc w:val="both"/>
            </w:pPr>
            <w:r>
              <w:rPr>
                <w:rFonts w:ascii="Times New Roman"/>
                <w:b w:val="false"/>
                <w:i w:val="false"/>
                <w:color w:val="000000"/>
                <w:sz w:val="20"/>
              </w:rPr>
              <w:t>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Биртал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сельский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Ейское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 аппаратының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Сурган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Бузулук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Двуреченый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Жаңыспай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Кумай 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Красивое ст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Калачи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Дальный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жер 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ШҚ - Татарчук Степан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ШҚ - Татарчук Степан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ШҚ- Татарчук Степан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ШҚ - Татарчук Степан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ШҚ- Татарчук Степан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Козак ШҚ - Козак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680801300480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Акназар ШҚ- Муканов Мейрам Тилеугалиевич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840704450262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Мечта ШҚ - Есипенко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590220301441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Мечта ШҚ - Есипенко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590220301441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Бобер-Инвест ШҚ- Сальников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710619301289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Бобер-Инвест ШҚ- Сальников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710619301289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ШҚ - Шаржау Малик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621119350253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ШҚ - Шаржау Малик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621119350253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ШҚ - Шаржау Малик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621119350253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ФШ - Виблый Петр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370615301126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 ШҚ - Давыдович Вера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660102301445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ШҚ - Бейсимбеков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601101401369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 ШҚ - Конджарян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481009350135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Мелиса ШҚ - Дорватовский Василий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650625300766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ШҚ - Жмурко Андрей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670917300444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Шынгыс ШҚ - Сейфулин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690914300184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Александра ШҚ - Пугач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600511350436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Айгуль ШҚ - Шабанов Рамазан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501020300600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Айгуль ШҚ - Шабанов Рамазан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501020300600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 ШҚ - Вахненко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690424300830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ШҚ - Качор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Енбек-Бузулук ФШ - Тулебаева Кульпан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490427400652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ШҚ - Кожухов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Сымбат ШҚ - Далбин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660402300379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Сымбат ШҚ - Далбин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660402300379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Руслан 1 ШҚ - Шатилов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590514350349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 ШҚ - Калмухамбетова Камила Бекмолдаевна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631101401364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 ШҚ- Калмухамбетова Камила Бекмолдаевна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631101401364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 ШҚ - Господарь Анатолий Анатольевич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490915450295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Ханша - Тайшиева Рита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590316450011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 ШҚ- Бекмагамбетова Дания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810905450864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ШҚ - Рахметов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810723350640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ШҚ - Рахметов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810723350640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ШҚ - Рахметов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810723350640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ШҚ - Рахметов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810723350640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Алтын-Дала ШҚ - Кожебаева Мейрамгуль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581224450459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Нурай ШҚ - Кайдаров Ануар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020924550422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ШҚ - Кудайбергенов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740701300887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ШҚ - Кудайбергенов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740701300887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Жанатлек ФШ - Буканов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710826300148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Жанатлек ФШ- Буканов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710826300148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Светлана-1 ШҚ - Христюк Алексей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720310350031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ШҚ - Гетманов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 ШҚ - Тен Клим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490926300123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Жер ШҚ - Башинский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761221350107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Улпан ШҚ - Шабдукаримов Есен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640513350296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ШҚ - Андреенко Геннадий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610302350550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Кумсуат ШҚ - Бадрутдинов Наиль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530122300589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Шыгыс ШҚ - Таксембаев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740906300118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Шыгыс ШҚ - Таксембаев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740906300118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 ФШҚ Мурга Наталия Изатулловна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771117450299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 ФШҚ Мурга Наталия Изатулловна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771117450299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 ШҚ - Акильбеков Канат Кумысбекович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820321350469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ШҚ - Биндевальд Андрей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600331300491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ШҚ- Туленов Саят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880618351046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ШҚ- Туленов Саят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880618351046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ШҚ- Муканов Толепберген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730908300870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ШҚ- Муканов Толепберген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730908300870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ШҚ - Сабеков 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600306301364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ШҚ - Алибеков Кайрат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770117301628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Мадьяр ШҚ - Сыздыгалин Ардак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730402350132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 ШҚ - Балжанов Тунгат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651204350181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 ШҚ - Балжанов Тунгат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651204350181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Иглик-1 ШҚ - Байдельдинов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601028300794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 ШҚ - Керимов Сакит Микаил оглы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680829350380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Кунсулу ШҚ- Бейсен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780909302227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Кунсулу ШҚ - Бейсен Бакытжан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780909302227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Клюев ШҚ- Клюев Леонид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510102300229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 ШҚ - Нуртазина Гульжибек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650826450286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Талгат ШҚ - Бурина Майра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660502401169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ШҚ - Балжанова Умуткер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561203450173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ШҚ- Балжанова Умуткер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561203450173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ШҚ - Балжанова Умуткер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561203450173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ШҚ - Коренных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490622300498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ШҚ - Альжанов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770608300232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ШҚ - Альжанов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770608300232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ШҚ - Альжанов Талгат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770608300232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Данил Иванович ШҚ- Унгефуг Данил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570329300412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 ШҚ- Колмухамбетов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471014350170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 ШҚ - Колмухамбетов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471014350170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Маншук и К ШҚ - Адилбекова Шайза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650607450037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Молшылық ШҚ- Мозалевский Е.А.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920626350587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ШҚ- Батуашвили Игорь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Табигат ШҚ- Хромец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581017350467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 ШҚ - Болданов Дамир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930720350034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 ШҚ - Болданов Дамир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930720350034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Ерби ШҚ- Оспанова Бидаш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550801450546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Мариана ШҚ- Финк Андрей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800530350302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Мариана ШҚ - Финк Андрей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800530350302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Карина ШҚ - Беркимбаев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651215400459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"Санжар" ФШ Жанабергенов Арман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821110350880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 ФШ Давидович Д.С.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930412350446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"Вектор ФШ2020" Бледнов С.В.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760824300822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"Рауан-2020" ШҚОспанов Б.К.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651025300569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"Альянов" ШҚАльянов 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650904300801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"Яхин" ШҚЯхин 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781222301891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"Чонка" ШҚЧонка 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761101300485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861019350348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"Байдыбек" ШҚ Туребаева Разия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800912450236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"Тілеуғазы" ШҚТілеуғазы Дәлел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820218351167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ШҚ Графов Иван Иванович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790515302386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ШҚКалинкина Элла Николаевна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670224400766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"Анастасия" ШҚ Воронко Любовь Викторовна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460911400589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"Несібе" ФШБайғалым Жандыр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860408351378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Н.М." ФШ Белова Наталья Михайловна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750112400635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"Айбек"ФШ Бекей Ербол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770927350500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"Рассветное" ФШ Клименко Алексей Васильевич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580206300504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Тажбенов Рахат Султанбекович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700917300537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031240003702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Агро-Курск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Агро-Курск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Агро-Олдиви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980340000449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Агро-Олдиви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980340000449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020340001438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020340001438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020340001438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КаракольскийАШЖ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980540001573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980540001573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980540001573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АШЖ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Есиль-Ман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010440001826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Есиль-Ман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010440001826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Зангар-2021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211240013391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Зангар-2021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211240013391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190440014932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190440014932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190440014932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"Agro-Stimul"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220440035874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 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211240009839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Agrotim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Agrotim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Agrotim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Agrotim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940940001273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Ильяс-2030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041240012030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981140001492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981140001492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981140001492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981140001492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080240010296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080240010296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020440005573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ST-Bereket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941040000255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941040000255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МастерОӨО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МастерОӨО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980140004830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980140004830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980140004830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030140007580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"Колос"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201240019656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Возрождение"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180440042609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Возрождение"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180440042609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"Nurali-2018"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180340031045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"Есильская Типография"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700101306986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"СОЮЗ-20"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200440005561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190440000060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190440000060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190440000060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2001400033378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2001400033378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"Шагатай-М"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200540024462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160340000844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160340000844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Ак-Жол"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210440009121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Ак-Жол"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210440009121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Акбидай-2022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220240024326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"Людмила-2022"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220240040328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"Aksai-Agro"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211140001710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230640028197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 о.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110298</w:t>
            </w:r>
          </w:p>
        </w:tc>
      </w:tr>
    </w:tbl>
    <w:p>
      <w:pPr>
        <w:spacing w:after="0"/>
        <w:ind w:left="0"/>
        <w:jc w:val="left"/>
      </w:pPr>
      <w:r>
        <w:rPr>
          <w:rFonts w:ascii="Times New Roman"/>
          <w:b/>
          <w:i w:val="false"/>
          <w:color w:val="000000"/>
        </w:rPr>
        <w:t xml:space="preserve">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w:t>
            </w:r>
          </w:p>
          <w:p>
            <w:pPr>
              <w:spacing w:after="20"/>
              <w:ind w:left="20"/>
              <w:jc w:val="both"/>
            </w:pPr>
            <w:r>
              <w:rPr>
                <w:rFonts w:ascii="Times New Roman"/>
                <w:b w:val="false"/>
                <w:i w:val="false"/>
                <w:color w:val="000000"/>
                <w:sz w:val="20"/>
              </w:rPr>
              <w:t>
Ұсақ мал</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гектар</w:t>
            </w:r>
          </w:p>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Алматинский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Біртал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1148755002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 аппаратының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Сурган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Двуреченый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1148574002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Ленинсе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1148577002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Құмай станциясы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 Красивое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Калачи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42668.34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малдарын жаю үшін 69274,14 гектар қажет.</w:t>
      </w:r>
    </w:p>
    <w:p>
      <w:pPr>
        <w:spacing w:after="0"/>
        <w:ind w:left="0"/>
        <w:jc w:val="both"/>
      </w:pPr>
      <w:r>
        <w:rPr>
          <w:rFonts w:ascii="Times New Roman"/>
          <w:b w:val="false"/>
          <w:i w:val="false"/>
          <w:color w:val="000000"/>
          <w:sz w:val="28"/>
        </w:rPr>
        <w:t>
      17999 бас Қоғамдық жайылымдарда жайылады, ауданы 53917,3 гектар , 1874 бас ауданның АШТӨ жайылымдарында жайылады, ауданы 12153,7 гектар.</w:t>
      </w:r>
    </w:p>
    <w:p>
      <w:pPr>
        <w:spacing w:after="0"/>
        <w:ind w:left="0"/>
        <w:jc w:val="left"/>
      </w:pPr>
      <w:r>
        <w:rPr>
          <w:rFonts w:ascii="Times New Roman"/>
          <w:b/>
          <w:i w:val="false"/>
          <w:color w:val="000000"/>
        </w:rPr>
        <w:t xml:space="preserve">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5342</w:t>
            </w:r>
          </w:p>
        </w:tc>
      </w:tr>
    </w:tbl>
    <w:p>
      <w:pPr>
        <w:spacing w:after="0"/>
        <w:ind w:left="0"/>
        <w:jc w:val="both"/>
      </w:pPr>
      <w:r>
        <w:rPr>
          <w:rFonts w:ascii="Times New Roman"/>
          <w:b w:val="false"/>
          <w:i w:val="false"/>
          <w:color w:val="000000"/>
          <w:sz w:val="28"/>
        </w:rPr>
        <w:t>
      Ескертпе: халықтың ауыл шаруашылығы жануарларының мал басын жаюға арналған 10014,8 га жайылымдық алқаптың жетіспейтін саны ауданның АШТӨ-нің бос жайылымдық алқаптарында ораза ұстау есебінен қамтамасыз етіледі.</w:t>
      </w:r>
    </w:p>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жайылымдық инфрақұрылым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w:t>
            </w:r>
          </w:p>
          <w:p>
            <w:pPr>
              <w:spacing w:after="20"/>
              <w:ind w:left="20"/>
              <w:jc w:val="both"/>
            </w:pPr>
            <w:r>
              <w:rPr>
                <w:rFonts w:ascii="Times New Roman"/>
                <w:b w:val="false"/>
                <w:i w:val="false"/>
                <w:color w:val="000000"/>
                <w:sz w:val="20"/>
              </w:rPr>
              <w:t>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ауданындағы</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w:t>
            </w:r>
            <w:r>
              <w:br/>
            </w:r>
            <w:r>
              <w:rPr>
                <w:rFonts w:ascii="Times New Roman"/>
                <w:b w:val="false"/>
                <w:i w:val="false"/>
                <w:color w:val="000000"/>
                <w:sz w:val="20"/>
              </w:rPr>
              <w:t>жөніндегі 2025-2029 жылдарға</w:t>
            </w:r>
            <w:r>
              <w:br/>
            </w:r>
            <w:r>
              <w:rPr>
                <w:rFonts w:ascii="Times New Roman"/>
                <w:b w:val="false"/>
                <w:i w:val="false"/>
                <w:color w:val="000000"/>
                <w:sz w:val="20"/>
              </w:rPr>
              <w:t>арналған жоспарға</w:t>
            </w:r>
            <w:r>
              <w:br/>
            </w:r>
            <w:r>
              <w:rPr>
                <w:rFonts w:ascii="Times New Roman"/>
                <w:b w:val="false"/>
                <w:i w:val="false"/>
                <w:color w:val="000000"/>
                <w:sz w:val="20"/>
              </w:rPr>
              <w:t>3 – қосымша</w:t>
            </w:r>
          </w:p>
        </w:tc>
      </w:tr>
    </w:tbl>
    <w:bookmarkStart w:name="z11" w:id="6"/>
    <w:p>
      <w:pPr>
        <w:spacing w:after="0"/>
        <w:ind w:left="0"/>
        <w:jc w:val="left"/>
      </w:pPr>
      <w:r>
        <w:rPr>
          <w:rFonts w:ascii="Times New Roman"/>
          <w:b/>
          <w:i w:val="false"/>
          <w:color w:val="000000"/>
        </w:rPr>
        <w:t xml:space="preserve"> Ауыл шаруашылығы жануарларының иелерін көрсете отырып, олардың саны туралы деректер</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w:t>
            </w:r>
          </w:p>
          <w:p>
            <w:pPr>
              <w:spacing w:after="20"/>
              <w:ind w:left="20"/>
              <w:jc w:val="both"/>
            </w:pPr>
            <w:r>
              <w:rPr>
                <w:rFonts w:ascii="Times New Roman"/>
                <w:b w:val="false"/>
                <w:i w:val="false"/>
                <w:color w:val="000000"/>
                <w:sz w:val="20"/>
              </w:rPr>
              <w:t>
бизнес сәйкестендіру нөмірі/ жеке сәйкестендіру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аты, әкесінің аты (бар болса), тегі немесе заңды тұлғалардың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680524301047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 Молдагазы Имашгазинович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751012350416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Аблаев Руслан Умарбекович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851106351347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Расим Ханлароглы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640925350612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 Коныс Едигенович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950715351267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Данияр Амангельдиевич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740309400753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Андращук Наталья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760417400962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Атаманчук Светлана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510317450399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Атыгаева Ажаркул Абдрашитовна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950928000192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Ахамбаева КФХ Ахамбаева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641014350286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Ахтаев Исламбек Нагмеджанович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671015350287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Ахтаев Мырзабек Ескенович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840225350183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Аюбеков Жасулан Ибрайымович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531114450401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Бакижанова Мариям Елемесовна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780519350178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Ильяс Аяганович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661010450402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Белоусова Валентина Астаховна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760811301123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Васекин Александр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760305350329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Возный Сергей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541231350097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Ермуканов Дармен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701031450477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Естемесова Акбоне Алибаевна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961022351185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Жадыгир Самат Газизулы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601111300418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Маулентай Турсунович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890204300439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Житкеев Ильдар Наильевич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630718300391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Коныс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720310300421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Италмасов Самат Оразгалиевич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530122300589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"Кумсуат"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621108350510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Престиж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640513350296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Улпан"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771107350505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Кажетов Мирамхан Кабденович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710416350521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Кажетов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690101302047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Карлинский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460304400529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Касимбекова Куляш Кожибаевна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680925301463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Серик Оразбекович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590323400618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Комарь Раиса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681228300439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Курмаханов Жандар Бопетаевич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750913350104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Куртиш Григорий Янисович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440925450052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Куспекова Несибельды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"Ас-Мади"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471128350071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"Союз"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740502300637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Молдирахимов Мурат Максутович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840919351144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денис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810612350387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Тулепберген Ибрагимович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560121350436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Нурмагамбетов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751218401484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Омарбекова Назира Хамитовна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700724350217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Оразалинов Нурлан Кулумбетович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000405651322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Аруна Сериковна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830811351284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Есилбек Нуражанов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660825450341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Смирнова Ирина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750407350282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Стрелец Василий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591125401088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Суханова Мария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640220301592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Тимошенко Владимир Александрович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900406450157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Кристина Алексадровна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211140001710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"Aksai - Agro"</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180440042609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кх Возражение"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980140002735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"АЗАН"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980540001573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"Аксай"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670427350224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Устимов Владимир Владисмирович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700125401239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Хабибулина Эльвира Фанисовна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610118300148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Шабанов Гаджикурбан Курбанович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650102300059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Шагинян Людвик Леваевич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661217400431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Шевнина Инна Карловна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521204300674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"Мектеп"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740906300118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"Шыгыс"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590606350379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Шульц Федор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600909450397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Адарченко Надежда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650320350378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Алматов Бакеджан Салмагамбетович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520630400565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Альпенова Бикен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671212350525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Талгат Социалович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520520301083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Абдрашид Капашевич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371025401079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Ахметжанова Шая Абиловна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391007400383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Сапура Ахметовна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750507350375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Бабков Олег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431010300224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Байгабылов Кайрбек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360312300426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Байгенжинов Капаш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571011300397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Баймагамбетов Хасен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600630300645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Байтурсинов Турсун Канашевич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640106350055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Байтурсинов Турсунбек Капашевич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460422450150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Бектасова Нуржамал Дюмбаевна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460515300232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Бектемиров 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731220350483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Александр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511008300220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Валерий Федорович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980716351555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Евгений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760724350525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Сергей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650415401421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Выливок Татьяна Леонтьевна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790726301751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Галимзянов Евгений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860506351628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Гарбуненко Иван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780808350061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Горбатюк Дмитрий Георгиевич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850531350545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Гришенков Алексей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581116300588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Гришенков Николай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800422301624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Громовой Александр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880822451051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Гумерова Олеся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891104350494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Амангельды Гизатович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660402300379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Мурат Тилеубергенович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470628350295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Тилеуберген Кабдуллаевич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690210400357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Далбина Динара Сахтанбергеновна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660913300387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Владимир Эвальдович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630924300361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Генрих Эвальдович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700101404768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Марина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851026350883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Демченко Михаил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651005450483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Демченко Ольга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881128451339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Демченко Э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751008350107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Дьяченко Алексей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690403300687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Серик Рымжанович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681223450345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Едиресова ИП " Идиресова Ж.К."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850327350764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Ефименко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601022300385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Жандавлетов Кикпай Кабкенович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650405300442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Жандаулетов Ерик Кабыкенович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630504300477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Жандаулетов Серик Кабкенович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460718450129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Желавская Валентина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710915300568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Жуманов Баубек Тулепбергенович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690101406422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Даметкен Азикеновна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720713350499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Жураев Шухрат Бахрановвич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610806350510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680909350355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Фархат Мударисович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721205400023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Лейла Тастимировна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420903450118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Марбан Камаровна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860430450861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Надежда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720713400518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Райгуль Мирасбековна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571107350983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Игонин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880911351396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Игонин Александр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610424300429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Ильгундинов Тасбулат Мукашевич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440118450065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Имамбаева Майдан Иманбаевна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660921399062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Исиченко Валерий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980205450426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Анастасия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661126400477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Дарига Ахмедиевна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700303301537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Исмагилов Тахир Мухаметнурович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400908450323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Исмагилова Нурия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781002301588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Кадыренков Виталий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420215300948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Каирбеков Серик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551010350522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Кайнеденов Елдархан Смагулович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730122350160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Кайрбеков Ерболат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780710350215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Калахов Булат Алышпаев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760208300870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Каленых Алексей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810721350500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Калиновский Александр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800629350261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Асылбек Кайроллаевич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670603300393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Мурат Кайроллаевич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780319350210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Руслан Кайроллаевич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650304400420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Канашева Сабира Кайроллаевна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621107300083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Картпаев Мейрам Айткожевич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560612350356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Ермаганбет Сейтигалиевич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660610350376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Нурмагамбет Сейдигалиевич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720807450228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Касымбекова Алмагуль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850528350836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Качанов Дмитрий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700205401035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Козлова Светлана Павловна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610603300828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Краскоп Андрей Егорович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700828350583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Кудрявцев Иван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900622350195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Ломжария Мираб Джансухович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780304302095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Алексей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480605401091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Маглена Валентина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641019350302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Майкенов Серик Ануарбекович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881102450359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Макагон Ирина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770405350512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Марандич Виталий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881102450725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Мирошник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700113350334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Эдуард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860701350411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Могилевский Дмитрий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560205350452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Дулат Жаксанович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721213350344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Мурзахметов Мурат Бабырович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730127450580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Нестеренко Эльвира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710202450514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Пашковская Иннеса Станиславовна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610617300150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Салтаев Рамзан Саидович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661201400167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Сатина Светлана Масковна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370605350318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Сейденов Сейткали Сейденович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680403300576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Сейтов Серик Жаксылыкович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700924301058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Аскарбек Хамзинович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670521300368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Сиваковский Виталий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780910302609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Стеценко Владимир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650209300407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Бабыр Сапарбекович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590022845011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Сыздыкова Айман Смагуловна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400515450670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Сыздыкова Бакеш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800531300391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Александр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740215350504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Виктор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870610350200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Тимша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790408450112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Тимша Юлия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200540024462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"Шагатай -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980340000449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 Олдиви"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561202300650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Турегильдинов Амангельды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690805300167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Фазылжанов Мурат Тогасович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760522301063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Фазылжанов Талгат Тогасович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560323300646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Галым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601214300359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Шинкарецкий Вадим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670511350518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Шкатулов Игорь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651029350041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"Кымбат" Кожухов Кайрат Саятович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570513300452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Шырланов Конысбек Бегенович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округының әкімдігі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590807400699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КФХ Кенесовна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860430350345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 Дархан Жантасович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760702400753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Абикенова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801206350402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Абилдин Нурлыбек Кушкинбаевич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821114351048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Бакытбек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590630350459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Абсеитов Абилхадир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751206450467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Агалакова Наталья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690101352806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Асхат Сапарбекович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750714401478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Алтухова Татьяна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621215401134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Антоненко Лариса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810101351558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Шокан Буркутбаевич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690329350413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Ахматгалиев Рашид Владиславович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710301350368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марат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710315400423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Зейнеп 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800926450133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Екатерина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680224301244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Бакимов Корган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710118450726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Бакимова Айгуль Жангазовна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700417402680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Басорина Алена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770927350500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680312301321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Белазер Григорий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760217450218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Беломытцева Елена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660706400655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Бочкарева Евгения Сакеновна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821227451227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Бубенина Надежда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620106400438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Быкова Ирина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740406450618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Васельчук Ирина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870127350700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Галушко Борис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761016450077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Гапоник Татьяна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820108450833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Гапонник Наталья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681121450300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Гасанова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670102301318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Герасимчук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800508350104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Гирич Вячеслав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751029400548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Глущенко Ирина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860320351151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Вячислав Цезаоевич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560919400945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570315402607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Голушкина Надежда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761027450426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Гончарова Лидия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760311450388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Грибанова Наташа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911115450764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Грибанова Нина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490112450170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Грибанова Сания Гельметдинова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790602301083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Григоренко Олег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820304351137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Григоренко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840918350557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Григоренко Юрий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541107450831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Григорьева Татьяна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720721400753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Гринченко Ирина Давыдовна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690927400840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Давиденко Асмик Карленовна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690714400763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Диденко Валентина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780320301772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Дробязко Данил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610628350662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Дубовенко Виктор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630624350634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Дубовенко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590924400873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Дьяченко Людмила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600317400779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Елина Галина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610310450789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Емельянова Татьяна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590320301108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Есинбаев Серикжан Есинбаевич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640704400511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Ештаева Наталья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760207450632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Жамышева Татьяна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640528300886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Айнабек Тукенович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661028300517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Шалкар Токенович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661012450285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Жанабергенова Гульнар Елемесовна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721209350580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Асан Кокушевич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671212400723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Жолдыбаева Гульсара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940711301069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Артем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830816350233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Игорь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870201350277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Михаил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961220351200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Максим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620809400519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Жукова Лариса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631218301037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Досумбек Таженович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660204450355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Калыма Джамбыловна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480116300376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Зотов Афонасий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680108450238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Сауле жумабековна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890123450263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Ильина Светлана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560315450040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Илюхина Татьяна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750601401295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Айтпаева Г.Б.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750104450599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АМИНАТ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930622351614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Руслан Шадитович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490113300311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Алпыс Исмагулович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720422301647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Исмагулов Орманбек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750603401246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Гульнур Алпысовна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610404350743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Каламбаев Виктор Абильдинович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730917450179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Калижанова Зауреш Советовна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631017450198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Калинина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800505300121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Капищенко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481022400814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Каркенова Капиза Каркеновна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700730300322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Болат Ермашевич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740717350434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Кайрат Ермашевич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910411350695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Каскырбаев Алмат Нурханович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701024400452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Каскырбаева Гульнара Ауезовна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590518400491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Касьян Ольга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750211300815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Каусбаев Олег Тойшибекович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490920400375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Кекенова Дамеш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790102301927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Килипута Виктор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840306350550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Коломиец Анатолий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660407450349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Коломиец Екатерина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751115350416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Коляда Евгений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690729400448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Крушельницкая Светлана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630413300333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Крюков Николай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700527400612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Кудабаева Гульмира Тоболовна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770210450489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Кудлай Гульмира Есенбековна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511208300238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Курносов Василий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521123300614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Курочкин Михаил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630502301078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Сабыр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830610350431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Кухарик Анатолий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681009300795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Аида Жанабергенов Аскар Тукенович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700624450527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Лапина Юлия Геннадьевна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601205350623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Лейфрид Сергей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861127451131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Лизун Марина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690830350477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Линев Олег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550705400756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Ломенко Людмила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841024450318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Ломенко Наталья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650609450078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Лящук Ирина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820123351341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Мазуренко Юрий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751112350241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Майкутов Жанат Советович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890826350586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Максутов Фархат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750819400524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Малкина Любовь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810630450979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Малкина Олеся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790105350317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Манник Виталий Генадьевич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710929300346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Мартышков Владимир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620430301194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Матвиенко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801102450067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Медведева Ирина Валерьвна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801005450377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Надежда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571028450075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Нина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570401450713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Мерекина Раиса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790901402618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Морз Наталья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000813551205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 Денис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850428450889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Мурзина Елена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730403450670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Мусаева Лейла Якубовна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730201350378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Куанышбек 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730201350378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Мусин Кайрат Султанович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640320450590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Балжибек Абдыкаримовна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820728351211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Нагибайло Евгений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910117350964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 Вячеслав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660704300441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 Олег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850127350955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Нигматулин Галимжан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680706401072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Нигматулина Гузалия Пасаевна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610526450565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Нигматулина Надежда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561020301124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Тлеуберген Тапшилович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761008450462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Жанна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730805450348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Светлана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601026400938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Нурмагамбетова Багдат Тукеновна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880619351031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Огурцов Юрий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761705300558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Олейников Александр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650113300653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Жаксылык Топашевич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660422350502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Кайрат Жанайдарович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601110450336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Бахытгуль Ауэзовна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650101305778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Кеулимжан Нурланович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791225301394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Осипов Сергей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830623451457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Островская Любовь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691116450038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Павленко Ирина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651210350471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Пальмачинский Владимир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750129400995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Панамарева Наталья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510501350758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Пархоменко Владимир Ефимович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720922300786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Михаил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740906402765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Петрова Елена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610521450358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Поплавская Валентина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780604402087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Рихтер Елена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870516450068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Рогозная-Юта Инна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611019301309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Русаков Валерий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760314450592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Рыбальчук Ирина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850602351013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Владимир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731006300364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Вадим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630918450504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Наталья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780901450230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Оксана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740511400503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Татьяна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820407351305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Савенков Борис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861230451032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Савина Инна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880923450924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Саламатина Анна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541210350499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Салимов Есен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640106300940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Салимов Толеуберген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930826350665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Сегизбаев Берик Бакыткелдыевич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910525350219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Сегизбаев Ернат Бахыткельдинович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630331400453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Семенник Ирина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840103451075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Сивоконь Любовь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810427302710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Сивоконь Сергей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600308403378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Сидоркевич Людмила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710625300105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Сиротин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660607300442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Скалыга Виктор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861006350387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Слепченков Дмитрий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781201450188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Слепченкова Наталья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400322300629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Смалюк Роман Гардеевич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700421400804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Смолева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550819350324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Снигур Анатолий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710506401083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Снигур Инна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631024450522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Солоха Людмила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140440016454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"Двуречное"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720110300464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Сулима Валерий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400919350165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Суллаев Исрапил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741115450400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Суллаева Сауле Калымжанова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750302401203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Татьяна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861111350269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Таирбеков Ислам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030520551892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Арыстан Кудайбергенович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690308401259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Тетянюк Лариса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660512400442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Тимофеева Галина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190440014932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"BYSAN"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200140033378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"АФ Каракол"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040740001109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АгроКурск"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031240003900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"Агрофирма Каракол"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750314350584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Торчинский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580226300602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Туркебаев Жанат Канатович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480612300382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Турсынбаев Калибек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810624450371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Удовик Ольга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650921400325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Урусова Светлана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570121450276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Фартушняк Валентина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860101350826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 Александр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681025350352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 Олег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831002451225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Федченкова Татьяна Афанасьевна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550820300458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Филипене А 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550825450527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Екатерина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711113450385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Халецкая Лариса Генадьевна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600824300590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Хлебороб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630101452653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Целма Любовь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630802450589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Цисар Валентина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890608450993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Цисар Елена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750805400602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 Татьяна Вячеславовна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780629350225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Чернушич Василий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871211350849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Чернушич Иван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641214300435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Чикурин Владимир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601005450543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Шавлакова Галина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981022450999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Шавлакова Карина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810807351249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Шарафутдинов Илдар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860409351125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Шейчеков Павел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860414351300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Шефер Иван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700904450271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Эрет Вера Михаловна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901023450702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Эрет Полина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860811350330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Юрецкая Ольга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800926450133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Екатерина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770927350500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Ербол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870127350700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Галушко Борис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560919400945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590320301108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Есинбаев Серикжан Есинбаевич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760207450632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Жамышева Татьяна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640528300886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Айнабек Тукенович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661012450285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Жанабергенова Гульнар Елемесовна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631218301037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Досумбек Таженович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580501450907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Флюра Сафаровна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551112350349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750601401295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Айтпаева Г.Б.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750104450599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АМИНАТ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550910300912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Кабдуллин Акантай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730917450179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Калижанова Зауреш Советовна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481022400814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Каркенова Капиза Каркеновна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750211300815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Каусбаев Олег Тойшибекович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440118450154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Кузенова Жанылган Кенжебековна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511208300238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Курносов Василий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681009300795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Аида Жанабергенов Аскар Тукенович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690830350477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Линев Олег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751112350241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Майкутов Жанат Советович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790105350317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Манник Виталий Генадьевич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730403450670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Мусаева Лейла Якубовна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680706401072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Нигматулина Гузалия Пасаевна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650113300653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Жаксылык Топашевич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610521450358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Поплавская Валентина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640106300940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Салимов Толеуберген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600308403378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Сидоркевич Людмила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710506401083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Снигур Инна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400919350165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Суллаев Исрапил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741115450400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Суллаева Сауле Калымжанова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040740001109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АгроКурск"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480612300382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Турсынбаев Калибек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640811300438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Шайахметов Байтас Шахзинанович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600715450570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Якупова Разиля Ахмадишовна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610912350339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Азезхан Байжалович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570516350455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Адият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810928350833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Алышов Максим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660402350434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Асташенок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640509301503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Женис Дарменович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751221401597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Жанна Тулеубаевна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680526400610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Бауэр Татьяна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960918351252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Бахтинский Михаил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540609350247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Абай Айтпакович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680519350127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Ардак Халелович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850201350283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Бекасов Сахан Кадарбекович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610101304881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Белоносов Александр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740417400651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Белоносова Татьяна Евгеньевна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680629450270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Богун 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790509301494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Божков Сергей Степанович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750729300732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Верзунов Павел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840512450239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Вожакова Ирина Вячеславовна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800823400731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Гвоздева Ирина Георгиевна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900827450304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Герцог Галина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761223350326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Гордейчук Алексей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621022200359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Гордейчук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520809450297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Забутская Галина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730714350416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Забутский Константин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750214450547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Заика Анфиса Ринатовна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600710350517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Занкевич Владимир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680902400951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Занкевич Надежда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710220350516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 Виталий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710702400863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Зеленко Гульнара Захаровна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760823300725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900311350719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Ельнур"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700217400845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Кадычкова Эвелина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790126350311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Каким Даулетбек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710411301116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Кошимбек Серикбаевич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800313300881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Карпенко Андрей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640105350397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Дархан Серикбаевич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580406350637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Кожухов Айдархан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611202300533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Кононенко Эдуарт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840203351351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Конычев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700925350399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Конюшевский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660227300893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 Владимир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740322300532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Кравец Андрей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720813300793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Кутузов Алексей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830629351017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Кушнарчук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530517300596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Марабян Альберт Езекович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580625300730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Александр Максимович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870222351150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Евгений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810208350036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Молчанов Иван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730423401006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Морозова Елена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820821450017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730314302898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 Валерийй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661206350332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 Петр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931203450711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Охрименко Феодосия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620101352893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Павлинов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591021450596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Печенко Наталья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620319300668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Пономарев Владимир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560505300754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Пономарев Николай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790217300250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Пшеничный Александ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630919350539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Рчеушвили Гия Христофорович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670203300715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Александр Валентинович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691011350378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Санай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711025350668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Санай Харжау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830503450228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Синельникова Наталья Валентиновна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890525350163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Скрабатун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730120300986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Собора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720101303668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Сокорико Аллександр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770224400122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Старосельская Валентина Геннадьевна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590819300599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Ступаков Василий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490723499026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Тишкевич Антонина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151040020323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"Ельнур"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190440000060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Жаныспай ZR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550624400489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Третьякова Ольга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870429350118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Уривский Александр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870520450614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Хлебникова Ксения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791210300344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Черенков Владимир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811030350666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Черенков Вмктор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950412351208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Чичерин Антон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820924450403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Шадрина Зинаида Марьяновна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570920300227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Шинжанов Сергей Рахимбекович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750617400968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Эйгерд Ирина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550102301511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Габдурахман Нукушевич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650621300164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Жумарт Нукушевич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591128300218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Кабибола Нукушевич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600625401107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Абреян Валентина Адольфовна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820412451180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Абреян Лариса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470821400521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Александрова Людмила Даниловна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840708350763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650727300364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Владимир Геннадьевич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670409350197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Николай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910618350254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Руслан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700111350353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Юрий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750606350036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Руслан Ескенович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660515450376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Андрасюк Любовь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900618350708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Андрейченко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570704400902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Андрейченко Светлана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560731300030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Арипов Уалихан Сапиевич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770611350562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Аукен Адильбек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631023300277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Байсаренов Бейсенгазы Пешатович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890517350148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Байсмаков Руслан Манасович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780412350067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Балабон Андрей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470626300446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Балабон Юрий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830208351444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Башлыков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770923400787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Бежина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490312350499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Алексей Федорович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801006350475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Андрей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720611350286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Федор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510202401069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Алевтина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890614350950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Евгений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900823350574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Леонид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600701450425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Беляева Елена Евгеньевна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731023350294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Алексей Степанович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871213350146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Олег Степанович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791212300018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Юрий Степанович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911016451000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Боот Виктория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000625650390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Ботт Валерия Игоревна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730416350505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Владимир Вильгельмович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910322350790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Максим Вильгельмович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790703350229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Эдуард Вильгельмович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710526401012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Бурая Светлана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610803350514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Александр Адольфович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650122450398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Антонина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861208450450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Елена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880623351599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Роман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620119401010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Вандышева Антонина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720924300102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Вархалев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681223300580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Василенко Сергей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930725350438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Василенко Сергей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690620450302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Васильева Татьяна Станиславовна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840914351523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Васильченко Юрий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690803400925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Вахитова Лидия Станиславовна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800411302068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Визирский Олег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641003450410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Гаер Наталья Борисовна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860828350462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Гаер Юрий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851225350287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 Артур Римович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660319300744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Виктор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920509351023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711025300354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Иван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760404450432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Гладкая Надежда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740919300852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Гордель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311208300177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Гордель Иван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890919351034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Юрий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780203350457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Денис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720105350433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Олег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770918350185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Гудожников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501004450170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Гудожникова Зинаида Георгиевна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751127400520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Гузанова Лариса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851222350647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Виталий Мугалимович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801119350251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Иван Мугалимович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750206350537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Михаил Мугалимович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800407400442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Давлетшина Елена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680917450048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Джереловская Марина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640712350476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Джереловский Петр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941128351128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Димитриенко Константин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860712350907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900701350461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Вадим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571125301008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Карл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650403400725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Людмила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791103300957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Евтух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721217300855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Евтух Николай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800705301820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Жорабек Абай Жұманұлы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550329300706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Завьялов Алексей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600101354529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Валерий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801024350344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Игорь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970119351131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Заможний Евгений Вячеславович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900927350173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Заможний Кирилл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750129450525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Заможняя Ольга Карловна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690228400345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Запольская Инесса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770111350524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Запольский Анатолий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740921350582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Запольский Виталий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880827450813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Захарова Галина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710206350526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Зиберов Андрей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540401301515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Борис Ильич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630427400594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Ирма Карловна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520925400975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Раиса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960722351009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Артур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621001301530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Борис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580711350635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Василий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631223400815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Ирина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830414350654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Сергей Валериевич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831213351068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Олег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851130350250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570329300412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"Данил Иванович" Унгефуг Д.И.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720315350415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Казанков Геннадий Федорович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731122450576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Казанкова Ольга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810913350316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Карих Станислав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520128401900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Калима Жаныбековна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490216300847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Квашук Леонид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721211450667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Киселева Светлана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900623350626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Константин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820227351248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Сергей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921028350806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Сергей Игоревич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650117350255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Китов Валерий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861118351304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Кожемяко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690609300141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Козель Юрий Аркадьевич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721128300900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 Андрей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861226350988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Козырев Альберт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670901350627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Козырев Валерий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810131450768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Комардина Екатерина Карловна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740319450625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Копылова Светлана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650330300178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Виктор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830128350283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Виталий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890607350298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Владимир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850218350276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Евгений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590516350320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Николай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580406400716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Любовь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620331450329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Ольга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870813450312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Юлия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940723350657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Андрей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730304300173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Виктор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751129400600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Наталья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720915300847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Кравчук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471014350170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Асылбек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571103400829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Куриленко Антонида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940305350466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"ДЖАНИНВЕСТ"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841122350443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Алексей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640816300891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Анатолий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750310350324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760401301213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Ловской Иван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771229350221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Игорь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610906350455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Михаил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490418400336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Ломовцева Галина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640416300738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Василий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660403300671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870826350245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860716351421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Лукьянов Павел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740702300288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Лукьянов Юрий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661110400618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Лыло Татьяна Ленгардовна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820409451114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Мантлер Виктория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600715300924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Мантлер Иван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661024400551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Марковская Любовь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670531450286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Татьяна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420803300161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Роман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571028450431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Мишарина Светлана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850701451672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Мишарина Тамара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651114350132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Мусагитов Ренат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900208350696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Мухамединов Канат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620218400675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Мухамединова Кампа Шалановна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610729301287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 Мурат Саматулы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511206300405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Александр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850610351384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Андрей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840315351339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Виталий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680122400842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Светлана Никитична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691203401012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Парий Алма Советовна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570203400354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Петраш Екатерина Богдановна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781115301413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Петраш Иван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420310301090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Алексей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630114450608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Пидорич Дания Магзумовна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600503300981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Пидорич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830203350766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Владимир Евгениевич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621013450471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Светлана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710519400849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Приходько Светлана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720814350527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Пушаков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640724300485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Александр Ленгардович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621029350086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Валерий Ленгардович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960624351670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Евгений Витальевич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870129351254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Рерих Александр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590625450527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Рерих Наталья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740920450553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Надежда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951015350642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Демьян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980204450568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Татьяна Рустамовна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911218350282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Ритчер Виктор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670125450318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Ритчер Мария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700422301653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730422401328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Галина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921217351039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880129450383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Любовь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870120450322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Валентина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701208350313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Самоха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140340024194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СПК "Заречное"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590320350790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Скороход Юрий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640208350496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 Владимир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731020450482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 Наталья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691202350356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 Эдуард Валериевич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820130350282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Тарлыков Андрей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610717300907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Терешонок Леонид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671017300836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Тлеубаев Казбек Куантаевич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190740024861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JM Foods"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940940001273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"Заречный"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630721400661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Трайзе Валентина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590726350480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Трантов Валерий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840913351409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Трантов Иван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870415350200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Вадим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531103350316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Виктор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620130300571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Владимир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890201350318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Геннадий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810507351028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Демьян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590405400217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Елена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871011350772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Иван Данилович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781212402386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Инна Даниловна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760527400237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Ирина Даниловна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911225350367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Усачев Иван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620908300233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Усенко Владимир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671022350354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Федорищин Николай Леонидович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661203301229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Федулов Игорь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550422300977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Феллер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891106350772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Филатов Вадим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800530350302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Андрей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760101403186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Ирина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720122401543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Оксана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780509350470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Руслан Карлович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880726450993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Фризина Дина Кунанбаевна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810610451006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Фроленкова Юлия Валерьевна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860520350646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Хоменко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550820400959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Хрипун Галина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850221450833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Хрипун Надежда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870110450774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Черданцева Надежда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970725351691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Чернобровкин Иван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810117350735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Сергей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001116550323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Сергей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860928351117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Юрий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690203350458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Чигрин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640401350673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Чужунь Николай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870702350388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Чуфаров Роберт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611003401724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Чуфарова Татьяна Робертовна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860809350469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Шелеменцев Павел Геннадьевич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790203302736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Шинькарук Александр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010925550034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Шинькарук Павел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950417450502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Щербанюк Виктория Геннадьевна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941219451199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Щербанюк Карина Игоревна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900824351352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Щербинин Алексей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810806351124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Абзалилов Ринат Раильевич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770105400918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Абзалилова Гульнар Раильевна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581027300871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Акмагамбетов Казымбек Галиханович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640814300622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Алейник Владимир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980613350478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Вячеслав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921022350178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Станислав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640417300496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Юрий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500327450233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Бабаджанян Амалия Айказовна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700415450560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Бабаджанян Арменуш Генриковна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851211351417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В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850514350403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Байдуганов Алексей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721128350362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Байдуганов Георгий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720428350452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 Марат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970831351370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Александр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860206350748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Богунов А.Д.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630420350675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Борисенко Владимир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630502400422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Бурети Ольга Павловна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821114451143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Вервайн Лидия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870924350258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Власенков Евгений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630130199028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Власенков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010323551273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 Альберт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730716401128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Гильманова Светлана Риздыхановна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800820300154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головнев виталий вячеславович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841219451396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Дзюбчук Елена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840218351351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Адильбек Файзаллович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721018300734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даулетбек файзуллович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700923400388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Дубровина Нурия Назаровна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820507351438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Ефимов Андрей Валерьевич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661128450543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Желнова Екатерина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690131400784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Желнова Людмила Валентиновна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900906350654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Василий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390304400692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Иголдина Евдокия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710404300515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Иовик Анатолий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590220301441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Мечта Есипенко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560617350442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Кашафутдинов Владимир Алексанедрович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650686300443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Кирносенко Александр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680311400532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Ковтун Марина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810914350450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Козак Вячеслав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770412401053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Кушель Валентина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680801300480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"Козак" Козак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541006300582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"Простор-1" Татарчук Степан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570908300478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Леонов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590131400397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Лянцева Лидия Валентиновна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600206301300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Магера Сергей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671110114271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Малый Валерий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730115300873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Мергенбай Көпсұстан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751106350536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Мейрам Тилеулиевич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710809350062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Науан Утегенович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661112400391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Мухортова Светлана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760824301500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Нарбек Қуандық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830131351466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Парамонов Андрей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720115450513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Прокопьева Светлана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671208301218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Рысмагамбетов 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531024400317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Сафарова Анна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590616300357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Курбан Сейфуллаевич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840711350422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630629300685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Тетерук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211240013391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"Зангар-2021"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980140004830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"Чингис-Хан"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931209301902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 Никита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890411351062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Форсюк Виктор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540227300422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Кайдар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651122300536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Хван Евгений Декабристович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880306450484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Чиншовая Тамара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690307400245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Шангареева Антонина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560501401340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Шматко Нина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610818300521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Шушков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820201351375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Константин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930412350446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ф/х "ДС"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771009350483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Ауганбай Хуанай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600609399015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Ауталив Аскар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690112450470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Ауталив Ахнур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651120450815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Ауталип Уасиля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820518351349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Байгалым Аймурат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731227350431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Байгалым Аймерей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880813350751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 Андрей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931224350764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 Денис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650924450586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Балабанова Ирина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671003400658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Банматова Татьяна Иосифович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560101306836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Аскар Айтпакович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910205350794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Бекей Ахай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640120350666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Бекей Толеухан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680709350239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Александр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760824300822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Бледнов Сергей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700621350386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Бухатай Аманжол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570517350510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Бухатай Ауган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620506300822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Вежновец Владимир Семонович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750410401019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Гурьева Анна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690207401051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Давидович Вера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610105401538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Валентина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860301350655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Жмурко Владислав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600420350681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Леонид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810813351231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Зиверов Руслан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720626300836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Зинатуллин Руслан Рашидович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610502300703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Зульдис Владимир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960912351646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Зырянов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860408351378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"Байғалым Ж." Байғалым Жандыр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600511350436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Александра"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651117300688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Калинкин Анатолии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840423351168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 Жаркын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760603350597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Карабан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811207451147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Карабан Елена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701208400948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Кизянова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740119300536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Колганов Владимир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920218350836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Крицкий Иван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510913400432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Кучербаева Кашура Кокушевна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690914300184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КФХ Шынгыс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610730300690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"Дормен"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650625300766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"Мелиса"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680418300845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Лабунец Владимер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790119300545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Литнарович А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790409350351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Мамонов Александр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560913300722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Никитин Виктор Валерианович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700624400759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Новак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891205350374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Новак Л.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751018399035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Орысхан Аманжол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661102399052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Орысхан Дамыс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700319350522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Орысхан Хамсыз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800416300881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Павловский Дмитрий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510205400829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Анна Антоновна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740919400680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Василина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721007300566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И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831215351049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Самархан Мидет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740310350500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Сарсенбай Асембек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831218399059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Сейсенбай Аманкелды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430315300626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Стародуб Юрии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751008350563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Толеген Амантай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050140000804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СХП ..Каракольский..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770305301095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Данияр Сансызбаевич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600128300814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Увайсов Есилбай Ныгметжанович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620115301895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Федерченко Андрей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590808300816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Фоминых Виктор Александорович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640114300875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ФХ "Беркут"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610924499016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Хадыр Бижамал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780621350310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 Хыран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960225351017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Халымхан Тілекберген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590428300800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Хорошовин Анатолии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530403300596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Чаус Гигорий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670416350056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Чуприн Андрей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700414350330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Чураков Рамазан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501020300600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Шабанов Рамазан Курбанович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590113399034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Шаяхмет Барлык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670917300444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"Нива"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630902300817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Шокаев 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Красивенский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930608350174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Ештаев Рахимжан Маратович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740701300887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"Бейбарыс"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810723350640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"Даниял"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050940000427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"Калкаман-Ел"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621120301092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Абаканов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760517350351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Абдибеков 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620227350535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Р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650621301415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Авакян Александр Самсонович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640117300653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Даулеткерей Жаугашович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820321350469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Акильбеков Канат Кумысбекович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020904551263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Аликперов Аслан Гудрат Оглы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860817351153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Айдос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850429350631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Бахтияр Байбулатович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750404300676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Д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780321301738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Тасбулат Куаншбаевич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780813403100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Акмарал Социаловна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651004401053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М.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851125350937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Еркебулан Назымбекович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581107302200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850327351267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 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900411350425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 Айбек Сатимович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600415401724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Байгазина М.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640817350407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Байгенжин К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871021350023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640815301001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Е.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890414350115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Рустем Сайранович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611104400547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Байгутенова Б.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910709350249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 Дармен Балгабаевич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420118400799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Байтемирова Кулаш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840728351384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Балгенов Т.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940407451128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Бальцер Наталья Валерьевна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610121450484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Банная Галина Григорьевна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690910301483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Баршакаев 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651010450351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Батюта Алла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710318350529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Баяхмет 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711019350338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Баяхметов Н.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780803350072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Баяхметов Нурдаулет Касенжанович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760417350162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Т.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671015300538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Бекмагамбетов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650412301366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Бекмагамбетов Амангельды.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670202301094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Белобжицкий В.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870727350207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Д.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850203350046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810514400337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Бодарева Ю.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670105300514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Бочков В. 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710826300148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Буканов Кайрат Кайдарович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550823350450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Бухат 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621227400082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Ващейкина Валентина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661028300408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Веркаш В.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880316351400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Вологов Вадим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850310350494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Антон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781024302148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631101400458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Л. 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640523400598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Воронова О.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740314450559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Галимова 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840303450906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Головащенко С.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610814300845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Горпиненко Владимир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770701350482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Деревянко 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741202350407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Дернин Алексей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730813356048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Б.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530301401229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Диденко Галина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810124350822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Додай 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560623450432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Домнина Валентина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650905300629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Дудченко Н.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821201351269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Дуйсенбаев Арман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770605350212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Дүйсенбаев Сүндет- Асқар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910506351411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С.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640511400512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Наталья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850613451397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О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670901350518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Ештаев Марат Атакаевич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840924350976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Әбділғажы Шөшубай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690622300638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Б.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880619451018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Жаманова Динара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560310350156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Жусупбеков Усен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910816451324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Жусупбекова АлҰна Валерьевна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721023300098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Загривый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601216300082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Анатолий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810724350051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Землер Борис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620318301145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"Байтемиров Б.Н."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940520351433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А.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661014400646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Б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730908300870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Муканов Т.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780215302739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Д.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781007450222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Кальман Л.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480315300546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Канафиев 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740120350305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Каржаубаев Ерболат Каржаубаевич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690119350312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Карле Константин Христьянович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910818350806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Кенжебай Әлишер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780928301321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Кокумбаев Канат Шабанбаевич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831126350344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Кокумбаев Куат Кабдырхамитович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630214450463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Колескина Алевтина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850919350257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КораблҰв 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610921350020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640123300269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710206350538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Косяк Игорь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720505300352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Краморенко Г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470303300291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Кудайбергенов Г.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811126350806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Кулетов 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660728350183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Мелеткерей Амренович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670311300366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Кучинский Сергей Францевич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690729300065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"Азимов"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600331300491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"Биндевальд"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880618351046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"Мерген"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581224450459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 Дала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780130300178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Лапенов Бауыржан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571017300181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Левин Виктор Гельмутович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600812400640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Леффлер Надежда Витальевна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381216400605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Александра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701104300594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760601350259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Магзумов Думан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640703350358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 Ж.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610416300366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Майстренко М.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700103350161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макзумов макаш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760409350631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Максимук Андрей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841123350052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Малигов Руслан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890328350747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Махсат Нурбол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671118400396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Мовчан О.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670108300392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Молдатин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791225350362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Молдахметов 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560125301390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Байтас Жумабаевич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670203450470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Молдахметова Нурсулу Жумабаевна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850714350546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Молдрахметов Т. 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790128350144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Молтаков Кенжебай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770106350577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Нурсеит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790109350180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 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671223350377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Муса Тлеухан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840912350425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мустафин амирхан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860925350509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Мустафин 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780509350592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Мухин Николай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710224350322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Насекин В.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580912350509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Насый Иван Федорович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600502300557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Нестеренко В.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870530350513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Д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630917300968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С.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550319350094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Оздоев Мухажир Маисович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721109350488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Палагняк Виктор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820207350796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Панфиленко А.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510313300632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Паук Владимир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940701351080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Паук Владимир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771221350179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Пентус Павел Станиславович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660622450308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Рабаданова Светлана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770223302573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Мейрам Ахметкалиевич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650420350242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Сабеков Есен Оспанович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620226300345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Федор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770325350548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Садакбаев Рустем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850120351340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Сальмурзаев Рустам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661016350161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Саркобенов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730318350532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Саркубенов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641025350216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Саркубенов 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690227450326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Саркубенова Назгуль Кабашевна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910714350761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 Елдос Аталықұлы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550610140831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Седенькова Т.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741214350640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Марат Сабырович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721212350537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Мырзаким Сабырович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860813351250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Александр Евгеньевич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620114450587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Людмила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640124301063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Сердюков Николай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650501301244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Сериков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650913400311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Степанова А.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710710300533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К.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600906300229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Ерик Хамзенович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650101301110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690101304350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Кайрат Хамзинович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800727350462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Сущук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710520301608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780829301125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Табагабулов Данияр Маратович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520225350522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Тайшыков Даулбай Хамзенович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590101453215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Тамейн 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760531350516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Тараш Б.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840413351163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Тараш Тлеукабл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630620301793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Таутабаев Нурлан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811112350909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Твердохлебов 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041240012030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"Ильяс 2030"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000540005345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Агрофуд"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180340031045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"Nurali-2018"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811205350825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 Сагындык Жангазиевич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750125350686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Тырыганов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780501402502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Ужекенова М.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510912400378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Файзуллина Анна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710627350350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Фидориненко В.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671203400140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Хаймульдинова Р. 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550501402486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Хвостова Вера 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630110300544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720310350031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Алексей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630803400776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Червонишко М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730904300353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Чичка Олег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781105302289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Шавлаков Валерий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870714350791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Шалдыбаев М.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630728350461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Шамиев И. 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860826350352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Ширланов Манат Рысбекович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600306301364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"Алтай" Сабеков Ерик Оспанович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640926300077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А. 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610615450482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Шотан 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811130351221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Шотан О.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720805350260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Шубаев М.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691013400343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Юрченко Ольга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570104300647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Яковенко Борис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620502450328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Ялынская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650621301415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Авакян Александр Самсонович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640117300653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Даулеткерей Жаугашович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910709350249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 Дармен Балгабаевич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420118400799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Байтемирова Кулаш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590501450582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Бардун Эмилия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610814300845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Горпиненко Владимир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670614400994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Десятко Галина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601216300082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Анатолий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660319450261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Зыкова Галина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680616450408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Корешкова Эмилия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610921350020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640123300269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Сергей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710206350538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Косяк Игорь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660728350183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Мелеткерей Амренович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670311300366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Кучинский Сергей Францевич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770817350255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"Алуа"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581224450459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 Дала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470801350681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Мейрманов Амангельды Кайруллаевич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560125301390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Байтас Жумабаевич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670203450470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Молдахметова Нурсулу Жумабаевна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760521301256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Осинский Виталий Антонович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620226300345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Федор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770325350548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Садакбаев Рустем Болатович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741214350640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Марат Сабырович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721212350537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Мырзаким Сабырович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620114450587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Людмила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690125450420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Ольга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600906300229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Ерик Хамзенович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690101304350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Кайрат Хамзинович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800727350462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Сущук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520225350522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Тайшыков Даулбай Хамзенович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000540005345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Агрофуд"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630110300544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691013400343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Юрченко Ольга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620502450328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Ялынская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Красногоский кенті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950920350769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Ардабек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870605451515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Томирис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520215000187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Авдил Кулпай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600614401464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Ажибаева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510329300759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Азнабеков Игибек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720410350332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Айгельдин Е.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741001301347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Айгельдин Ербол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700312301299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Айгельдин Нурлан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840329399052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Алтбай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810524399067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Алтыбай Бекболат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561015300397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Ананенков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690215350522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Аукен Мухит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771009350423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Аукен Съезд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340308450532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Балжанова Назира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520310301755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Бекетаев Камидолла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550410350524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Бекишев Габдулла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961014350391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Бигужанов Асхат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660103350607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Бижанов 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751208399107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Бисенбаев 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591109301173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Борибаев Кайыржан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711101350135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Брянцев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651016300074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Бурин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730215350413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Виноградов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580101303290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Винс Юрий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651005301002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Ганжа Александр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771113450316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Герасимова Салтанат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660609400955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Гненная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590207401229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Енсебаева Еркеш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620518400943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Епишина Татьяна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570703400441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Ермакова Светлана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591005350344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Жакупов мухаметкали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490310450543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Жуатхан Хуан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820804399123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Жумай Аманбек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151140022561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Рау 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591204401374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Зайцева Ирина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691210499091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Ауенай Н. Ауенай Нурпан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860115351058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АМИН"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561203450173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Умут"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510102300229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 Клюев Леонид"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651204350181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"Женис"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700830300089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Казак Юрий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571118401224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Калиева Шолпан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670421350549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Канатбай Койшибай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820225451382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КӘКІМ ӘСЕМГҮЛ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610922350303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Колотюк эдвин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621218450436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Коренных Светлана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540110401391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620406400885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620503300122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Виктория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720428300862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Кудайбергенов Багдат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571016300879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"Ак-бидай" Умеркулов Ерсаин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650713350097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"Ас-Мади" Алибеков Кайрат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601028300794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"Иглик 1"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780909302227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"КУНСУЛУ" Бейсен Бакытжан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650330450273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"Шынгыс-хан"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880809351004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Лакпаев Берик Серикович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640809450608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Лахай Олипа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690122350458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Лахай Азамат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700713450392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ЛАХАЙ ИП" Лахай Кумисгуль"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660619350513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 Виктор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821122351001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Монгол Серикбол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640315301579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Нурмагамбетов Бауржан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830505351042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Кенжибек Кадирович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790127302357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Нурышов Руслан Аманбайулы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681228450362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Оразбекова Нуржамал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631107301468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Панчук Александр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640316350463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Пензештадлер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550806450226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Плюхина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770924401532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Плюхина Наталья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510123350458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попенко павел моисеевич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630417300454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Пошкурлат Петр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600414350320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Кайрат Турегалиевич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640903300100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Резяпов Наиль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791105301470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Садвокасов Ислямбек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760531499096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Сатбалды Сауле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761101400927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Семенова Наталья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831015350777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Ситкасимов Ерлан Орманбекович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730402350132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Сыздыгалин Ардак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730525301212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Темирбеков Канат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641029400575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Тимошенко Елена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600723450485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Фазылова Нурия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630829400391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Фельк Мария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691229301523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Хапас Жайнархан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670203302256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ХАПАС ИП " Хапас Хайбар"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670203302256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Хапас Хайбар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691028450268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Хиса Болатхан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800408350656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Хусбек Турсын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800207350504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680310350120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"Кашкимбеков"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ауылының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700101351446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Абдугалиев Сабит Султанович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650621300586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Адильбеков Кайрат Ерикович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760425499102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Аквар Айша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800815399037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Акпар Жумабек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591021400936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Алексеева Наталья Артемовна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560916399034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Альхан Толеубай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731026400766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Аникиевич Лариса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830114350653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Аниконов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720113400378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Аниконова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610725400957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Арзамасцева Нина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641228350296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Базел Ерболат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660910450746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Байгазы Меруерт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690928300710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 Арман Тилеуович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671210350465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 Ерлан Тлеуович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760914350499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 М?рден Балта?лы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640513400908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Балгенова Мунлик Саисовна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720510350346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Бахтыбаев Туралы Райханович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640422401031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Бевзо Ирина Иосифовна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950318351308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Бекболат Едіге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840308399058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Береке Толеубай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710125400728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Блинкова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640429350498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Вайгачев Юрий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800612400615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Герцег Марина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720415399025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Дармен Сергауын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740118300203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Елисеев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670801350564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Ересим Хуандак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460615301165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Александр Иавнович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770526350628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Андрей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650317350576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"Халым" Сайрасан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681104450487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"Ахбар Гулпараз"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740105450473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Калым Алтынгул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730310350638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Каракыз Батыржан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770304300745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Альберт Рамилльевич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780615450285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Кармен Анаргуль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731120635073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Кармен Мурат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750202350585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Кахар Болатбек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550408400939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Кислицкая Любовь Артемовна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890407450217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Клименок Ирина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530815400265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Клюшина Галина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370509300776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Костандов Федор Иосифович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730129300569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Кулешов Мади Балгенженович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801207450167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Кухмарь Светлана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650607450037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"Маншук и 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870428350211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Лошак Александр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620421350480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Лошак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640428300713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Лузьянов Виктор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620909400780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Лукашук Амина Вахидовна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670611450409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Матау Зарипа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680805401080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Светлана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670318350432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Монголжан Жаксылык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620827350646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Монголжан Жанатхан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760227350543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Монголжан Жомарт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640907350555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Мунарбай Ермек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401107499112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Мунарбай Шаделхан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640818301048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Надыркулов Марат Алпысович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850228451146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Алмагуль Булатовна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680304400841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Павлова Валентина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650303300296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Салават Баймырзович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591015301073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Свичарук Петр Ростиславович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840518350979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Селищев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730330400796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Скоромная Ирина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891217450168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Скрабатун Татьяна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410624300137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Слободянюк Николай Пантелеевич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760324301621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жанузак телекович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881110350188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810831350172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Павел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810613350335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 Виктор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610705401064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Травкина Ирина Иосифовна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750922399097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Тугал Манарбек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620521300864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Тухолько Александр Гербертович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880616350532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Тухолько Роман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611007350351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 Серик Молдабаевич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610116350480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 Болатхан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620414450617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 Куляш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800703350471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 Сакен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691203350440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 Толубай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811115399026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Хусман Ербол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720113400259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Шабалина Ольга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660129400282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Эйгерд Татьяна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521009400724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Яскельчик Зинаида Егоровна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890607450740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 Айгуль" Тайшмева А.М.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791212402279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Алещенко Людмила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581215301069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Кенжибек Делеуович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850812351144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Темирлан Кенжебекович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830413350521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Альмаганбетов Абылай Кенжеба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710509400100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Антонюк Елена Станиславовна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930423351018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Антонюк Николай Геннадьевич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730418300490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Бакин Сергей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720919350657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Барков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720101400421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Наталья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730604450543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Елена Варисовна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711111350040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Вальчук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820721450053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 Анна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751115350149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Веркаш Андрей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920922450522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Гандрабура Ольга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630101300684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 Рим Катифович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580414350096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Грищенко Владимир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741117300371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Губаревич Иван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901002450252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ГУЛИЕВА ЗУЛЬФИЯ МАХИРОВНА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570320401775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Данилова Валентина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740119300388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Дехтерев Иван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660901300619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Марат Тамтиевич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690315300521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Мурат Тамтиевич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640105400055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Евдокимова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620130400459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Ефимчук Наталья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810130400677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Заваляева Валентина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830218350113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Зык Вадим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771117450299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"Настенька"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590316450011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730729350349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Каркабатов Дастан Бадаубаевич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590830300390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Катюк Федор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780920300687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Кашфулин Рафаил Флюрович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620311350620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 Александр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520401450704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Кочнева Надежда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571010350249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Кутыбаев Серик Рыбекович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940926350786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Лысков Андрей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730101400156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Матвеева Татьяна Петровна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830925451042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Михайлова Елена Игоревна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900116350719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 Михаил Константинович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690101400413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Моисеева Наталья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851220451234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Моисеева Римма Варисовна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610223400056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Мудрик Валентина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671108350470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Мудрик Владимир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591030300443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Мужичук Виктор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831001450251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Мужичук Татьяна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660623300013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Мукабенов Сергей Борисович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771117450299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Мурга Наталия Изатулловна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770911301248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Мусатай Кайрат Балат-Улы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801014450663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Насретдинова Асия Варисовна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670908400020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Нуртдинова Наталья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820103351005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Андрей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850820351217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Илья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811121450697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Наталья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811217450827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Татьяна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490303350280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Пшеничников Юрий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530211400162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Салимова Шарипа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581116300348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Самуилов Василий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780802401769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Саттарова Анжелика Сабыровна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790321352420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 Сергей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830329450536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Евгения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660428450630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Светлана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580729350356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Тутченко Владимир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890313350636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Тутченко Максим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860722399121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Халиков Роман Расулович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840510351100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шаихов женис аманжолович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781203300710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Шамиев Руслан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570307400538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Ягуртова Мария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670102300944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Янцен Николай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730114350424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Русланбек Ибрагимович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621212450552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Адасхан Кулдан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730522350214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Ажигалиев Габит Сабитович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770117401208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Анашенко Валентина Валериевна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780920350415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Ануар Тонат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810902451013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Артюшенкова Любовь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920105350475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Архипов Сергей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521201350496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Аттыбай Самархан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731206450473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Бакажанова Саулеш Жуматовна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651024350351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Башуров Юрй Балташевич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800327450296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Башурова Анна Константиновна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810318450863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 Ирина Михаиловна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520310301755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Бекетаев Камидолла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760612450374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Наталья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940828300982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Болатбек Усілжан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810606350832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Бредгауэр Дмитрий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890505451644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Бурухина Александра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780201300688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Веркаш Григорий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571018400776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Виговская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830809350710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Виговский Алексей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480921300382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Виговский Анатолий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750013300386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Герт Виталий Андреевич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691113300544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Госарчук Сергей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990405350412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 АртҰм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590105301387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Губинов Владимир Гаврилович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930925451201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Даргерхан Алтынгул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550828301003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Досымбетов Амирбек Иманбекович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800720499017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Дузелбай Нуржан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691216300702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Дыминский Сергей Францевич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730404300177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Евдошенко Иван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850112450028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Емельдяжева Анжелика Назим 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910923350222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Манас Дастанович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890512450367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Желудкова Александра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790809350314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Женистан Досжар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751111350573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Женистан Макшар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940420451002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Жетписбаева Гульжан Асылбековна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700717450314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Жетписбаева Сауле Жуматовна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751010350405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Юрий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730511400839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Жукова Наиля Нигматулловна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701109350583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Жунисхан Амангелди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501011350162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Жунисхан Медей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800823351184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Сергей Сергейович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631222300318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Ильгундинов Бекболат Мукашевич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880928451513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"Қараұл"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741005302713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Каппас Есбол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730925350661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Касен Асылбек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780311350355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Уркен Откельбаевич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750108401156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 Елена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760524300725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Кондрашкин Сергей Петрович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721002300281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Копылов Сергей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550308300880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Кость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631025401014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Кошель Галина Каземировна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790611450037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Кроус Татяна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620410301254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Лагутик Сергей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660308300942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Левенец Александр Ярославович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700203450558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Линдт Людмила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540727300470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Литвинов Виктор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480803300380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Нигматулла Валиевич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830405350734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Р. 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830820350939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Марандич Владислав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630613400892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Матвеева Наталья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890303450093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Меркель Екатерина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860321350317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Мороков Владимир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690726450180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Морокова Тамара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770911301248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Мусатай Кайрат Балат-Улы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790628301898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Мусатай Канат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790618450085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Мутафиди Галина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591005400384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Никитина Любовь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661116450459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Олексюк Ирина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830627451131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Осадчая Валерия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920528350069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Палазник А.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620409400930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Пастухова Алевтина Анатольевна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750622399056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Прядильников Виталий Витальевич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821127399033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Прядильников Федор Витальевич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880914351015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Райим Евгений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610331400628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Редько Антонина Валентиновна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840505350155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Рикунов Сергей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611107450649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Рубановская Вера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710529450552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Рудоман Елена Владимировна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851002350066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Самархан Серік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801010350546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 Ингилаб Низалиш-оглы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931026350193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 Разим Назим Оглы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750308400600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Самедова Гызылгуль Низамикызы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520119400606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Свят Зинаида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621116300617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Сейталин Марат Касымович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550103450591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Селиванова Светлана Дмитриевна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741102450599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Семенова Светлана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710612000858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Синников Александр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610413450322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Ситкасимов Орманбек Шакенович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811016450884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Сковородина Раиса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760324301621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жанузак телекович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580612350487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Соколовский Александр Владимерович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730305350591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Марат Нурбаевич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791207401213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Темирбаева Анара Сагынтаевна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840505350968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Тилеугазы Далелхан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210140005285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"ST-Bereket"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020340001438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"Агро-Союз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041240003080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СХП " Гарыш"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960630350833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Тұнғышпай Жанайдар Русланұлы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021205651534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Удович Алина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680907499026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Улеу Алмагул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630520301096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Фауст Анатолий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610415301051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Федянин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760706301569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филипов сергей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570709360503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Фролов Александр Федорович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821030302698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Хадыл Серкебай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770607399107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Хасен Аманбек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700611399097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Хасен Болат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490305450546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Хулжабай Шашик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440507350073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Хунанхан Атрехан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611219499016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Цыпленок Анна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740810301203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Шайхистанов Алмаз Жанахметович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840520350048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Шапель Валерий Олегович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650127300273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Шефер Виталий Викторович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621027300742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Юрчило Николай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930720350034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"Тней"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930211350215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ф/х "Рауан-2020"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640809350344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 Кайрат Каматович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540913300273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Георгий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551105300861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Аколбек Болтабаевич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860709350346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Анцибор Андрей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580101303647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Анцибор Сергей Валентинович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880529350708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Арзамасцев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660108400298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Ахметжанова Карашаш Хабденовна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720511350232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Бахтин Александр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490409400684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Бейсенбекова Мансия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480105300643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Арстанбек 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680129300646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Беркимбаев Агзам Агламович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920420351357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Андрей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621001300691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Валеев Олег Абдулович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840920351546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 Алексей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860515351439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 Сергей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841007351268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Гареев Руслан Гайнуллович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481223300350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Разых Шафигулинович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770922350137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Ринат Разыхович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980623351430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Тимур Ринатович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871201350428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Дмитрий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611124400615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Светлана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680124400378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Татьяна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630101305922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Горшков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790327301554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621207300413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 Ажбай Ержакенович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740513400534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Заволоко Ольга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870103350274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Евгений Валериевич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850206451126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Зуева Анастасия Геннадьевна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900518451441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Исатова Екатерина Валерьевна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721110400403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Исатова Светлана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630327300445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Кадочкин Николай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911011351334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Каменников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710606400287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Каменникова Ольга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700429450309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Карасаева Гульмира Булатовна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530115400864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Карташова Татьяна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910809351578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Кашталинчук АртҰм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691009450353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Керимбекова Майра Тлектесовна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810123302311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Керімбеков Ахметжан Пәрінұлы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870614451356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Китченко Марина Юрьевна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760620400619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Ковтуненко Наталья Михайловна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991220351474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Козик Артем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760412450555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Колесникова Евгения Рафаиловна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950124451667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Крамаренко Светлана Маратовна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811220351200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Андрей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700509401226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Татьяна Валерьевна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750927399054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Крылов Олег Григорьевич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601127450248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Куттубаева Гульбану Малигаждаровна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700823300556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"Нияз"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581017350467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Табиғат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601222300312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КХ"Стимул"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600126401322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Лопушняк Валентина Андреевна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960520450891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Екатерина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920930450229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Морозова Ирина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600713300656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Ноговицын Олег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620707350445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Ербулат Кабдихамитович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881212350529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Михаил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950209301527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Пәрінов Әділет Айжарықұлы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771103300973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Поселеннов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700703300494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Поселеннов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590925401163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Пугачева Наталья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701002400660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Пулина Ольга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750830401528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Светлана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710518450394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Садовничая Валентина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940910350257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Садовничий Е 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670405400511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Садуакасова Гулмирахан Абдуганиевна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780114301297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Самсонов Сергей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770513350542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Кабыл Ермуханбетович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721221400922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Сарсекеева Айгуль Ермухамбетовна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880414450045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Селезнева Наталья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691112300409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Анатолий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760109401034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Ткач Татьяна Васильевна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010440001826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"Есиль 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220240040328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"Людмила-2022"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150340004479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"Тней-Агро"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601210401054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Трофимова Любовь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880226451379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Уманская Екатерина Викторовна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681109400567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Ускумбаева Наталья Алексеевна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620101452314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Хромец Виктория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781204302089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Хромец Евгений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761101300485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Чонка Игорь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970720351387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Шабутдинов Наиль Флоридович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670807400488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Шабутдинова Роза Агзамовна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901001450940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Широкая Илона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900223450182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Янчук Елена Сергеевна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961027351549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Янчук Игорь Сергеевич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781222301891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Яхин Евгений Минисламович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680818400717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Яцутко Светлана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670713350319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Андрющенко Владимир Анатольевич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750818300865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Виталий Николаевич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520228400500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Зофия Владиславовна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500129300393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Николай Павлович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681106350451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Ахмадинуров Радмил Ганисович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570515300611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Ахмадулин Альберт Миниахметович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650630300812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Бережной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640108300664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Бикмухаметов Ильдар Шарифуллович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640420350598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Альфред Глимханович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870507351239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Вадим Альфредович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750813300471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Ирик Глимханович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840714350885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Марат Ильдарович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690424300830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Вахненко Владимир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570815400728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Врублевская Валентина Леонидовна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521116300309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Голонов Виктор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580519300417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Голонов Евгений Дмитриевич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810817450826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Грищенко Надежда Николаевна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740610300654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Зенов Игорь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871220350352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Радик Анварович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690123300427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Зульфи Алджаноглы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850924351202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 Александр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650215300836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Ишанжанов Косман Мейрашевич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920802350414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Капранов Михаил 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911217351483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Коваленко Андрей Юрьевич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810309350818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Конджорян Лев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700624300722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Кузнецов Александр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750107400497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Ласкина Наталья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610411400800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Махлейт Флюра Фагимямяновна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940701350746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Мингаев Ринат Фидаилевич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671224350481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Борис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841008350691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Владимир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660717350378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Мукосей Валерий Михайлович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770503401078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Мухаметова Наталья Ивановна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590516450326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Насибулина Флюра Зуфаровна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980410350167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Николаенко Анатолий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760809300799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Николаенко Василий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541211300289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Мулланур Хамзинович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611124350103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 Жумадил Турсынбаевич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890806350349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 Самат Жумадиянович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560802300401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Сиваков Николай Иванович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850218351442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Скащенко Максим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940312351333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Старченко Сергей Владимирович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750725399115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Тагиров Магдан Махиянович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030140001849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"Компания""Орион плюс"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940940000423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"Ново-Приречное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640615350230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Тупик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700703450566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Файзуллина Оксана Святославовна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550429400508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Фатхисламова Райхана Ахматгалиевна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800818350407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Франк Руслан Вячеславович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750904300436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Ильнур Фаритович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790102301937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Цыбулин Владимир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770203350732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Чиншовой Руслан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850429351132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Даулет Сембаевич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560119350495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Шайкенов Сембай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941124351314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Шаймухаметов 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811004350822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Шакирьянов Денис Георгиевич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650416300690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Шелестович Валерий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761114450419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Шелестович Светлана Александровна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620212350414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Геннадий Алексеевич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780517350325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Шокот Иван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851002350680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Шокот Сергей Александрович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400204300419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Василий Константинович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820201351375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Константин Васильевич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Двуреченый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Интернационалдық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Двуреченый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ауданындағы</w:t>
            </w:r>
            <w:r>
              <w:br/>
            </w:r>
            <w:r>
              <w:rPr>
                <w:rFonts w:ascii="Times New Roman"/>
                <w:b w:val="false"/>
                <w:i w:val="false"/>
                <w:color w:val="000000"/>
                <w:sz w:val="20"/>
              </w:rPr>
              <w:t>жайылымдарды</w:t>
            </w:r>
            <w:r>
              <w:br/>
            </w:r>
            <w:r>
              <w:rPr>
                <w:rFonts w:ascii="Times New Roman"/>
                <w:b w:val="false"/>
                <w:i w:val="false"/>
                <w:color w:val="000000"/>
                <w:sz w:val="20"/>
              </w:rPr>
              <w:t>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2025-2029 жылдарға</w:t>
            </w:r>
            <w:r>
              <w:br/>
            </w:r>
            <w:r>
              <w:rPr>
                <w:rFonts w:ascii="Times New Roman"/>
                <w:b w:val="false"/>
                <w:i w:val="false"/>
                <w:color w:val="000000"/>
                <w:sz w:val="20"/>
              </w:rPr>
              <w:t xml:space="preserve"> арналған жоспарға</w:t>
            </w:r>
            <w:r>
              <w:br/>
            </w:r>
            <w:r>
              <w:rPr>
                <w:rFonts w:ascii="Times New Roman"/>
                <w:b w:val="false"/>
                <w:i w:val="false"/>
                <w:color w:val="000000"/>
                <w:sz w:val="20"/>
              </w:rPr>
              <w:t>4 – қосымша</w:t>
            </w:r>
          </w:p>
        </w:tc>
      </w:tr>
    </w:tbl>
    <w:bookmarkStart w:name="z13" w:id="7"/>
    <w:p>
      <w:pPr>
        <w:spacing w:after="0"/>
        <w:ind w:left="0"/>
        <w:jc w:val="left"/>
      </w:pPr>
      <w:r>
        <w:rPr>
          <w:rFonts w:ascii="Times New Roman"/>
          <w:b/>
          <w:i w:val="false"/>
          <w:color w:val="000000"/>
        </w:rPr>
        <w:t xml:space="preserve"> Қолайлы жайылымдардың схемалары мен картасы, жайылымдардың сыртқы және ішкі шекаралары мен учаскелерін және маусымдық, жайылымдық инфрақұрылым объектілері белгіленген карта Есіл ауданы Красногорский кенті</w:t>
      </w:r>
    </w:p>
    <w:bookmarkEnd w:id="7"/>
    <w:p>
      <w:pPr>
        <w:spacing w:after="0"/>
        <w:ind w:left="0"/>
        <w:jc w:val="left"/>
      </w:pPr>
      <w:r>
        <w:br/>
      </w:r>
    </w:p>
    <w:p>
      <w:pPr>
        <w:spacing w:after="0"/>
        <w:ind w:left="0"/>
        <w:jc w:val="both"/>
      </w:pPr>
      <w:r>
        <w:drawing>
          <wp:inline distT="0" distB="0" distL="0" distR="0">
            <wp:extent cx="7810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23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Ақсай ауылы</w:t>
      </w:r>
    </w:p>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Орловка ауылы</w:t>
      </w:r>
    </w:p>
    <w:p>
      <w:pPr>
        <w:spacing w:after="0"/>
        <w:ind w:left="0"/>
        <w:jc w:val="left"/>
      </w:pPr>
      <w:r>
        <w:br/>
      </w:r>
    </w:p>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Знаменка ауылы</w:t>
      </w:r>
    </w:p>
    <w:p>
      <w:pPr>
        <w:spacing w:after="0"/>
        <w:ind w:left="0"/>
        <w:jc w:val="left"/>
      </w:pPr>
      <w:r>
        <w:br/>
      </w:r>
    </w:p>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Московское ауылы</w:t>
      </w:r>
    </w:p>
    <w:p>
      <w:pPr>
        <w:spacing w:after="0"/>
        <w:ind w:left="0"/>
        <w:jc w:val="left"/>
      </w:pP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Свободный ауылдық округі</w:t>
      </w:r>
    </w:p>
    <w:p>
      <w:pPr>
        <w:spacing w:after="0"/>
        <w:ind w:left="0"/>
        <w:jc w:val="left"/>
      </w:pPr>
      <w:r>
        <w:br/>
      </w:r>
    </w:p>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Бұзылық ауылдық округі</w:t>
      </w:r>
    </w:p>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Двуреченский ауылдық округі</w:t>
      </w:r>
    </w:p>
    <w:p>
      <w:pPr>
        <w:spacing w:after="0"/>
        <w:ind w:left="0"/>
        <w:jc w:val="left"/>
      </w:pPr>
      <w:r>
        <w:br/>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Заречный ауылдық округі</w:t>
      </w:r>
    </w:p>
    <w:p>
      <w:pPr>
        <w:spacing w:after="0"/>
        <w:ind w:left="0"/>
        <w:jc w:val="left"/>
      </w:pPr>
      <w:r>
        <w:br/>
      </w:r>
    </w:p>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Каракөл ауылдық округі</w:t>
      </w:r>
    </w:p>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аудаы Юбилейный ауылдық округі</w:t>
      </w:r>
    </w:p>
    <w:p>
      <w:pPr>
        <w:spacing w:after="0"/>
        <w:ind w:left="0"/>
        <w:jc w:val="left"/>
      </w:pP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Интернациональный ауылдық округі</w:t>
      </w:r>
    </w:p>
    <w:p>
      <w:pPr>
        <w:spacing w:after="0"/>
        <w:ind w:left="0"/>
        <w:jc w:val="left"/>
      </w:pPr>
      <w:r>
        <w:br/>
      </w:r>
    </w:p>
    <w:p>
      <w:pPr>
        <w:spacing w:after="0"/>
        <w:ind w:left="0"/>
        <w:jc w:val="both"/>
      </w:pPr>
      <w:r>
        <w:drawing>
          <wp:inline distT="0" distB="0" distL="0" distR="0">
            <wp:extent cx="7810500" cy="803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03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Красивинский ауылдық округі</w:t>
      </w:r>
    </w:p>
    <w:p>
      <w:pPr>
        <w:spacing w:after="0"/>
        <w:ind w:left="0"/>
        <w:jc w:val="left"/>
      </w:pPr>
      <w:r>
        <w:br/>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Жаныспай ауылдық округі</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ауданындағы</w:t>
            </w:r>
            <w:r>
              <w:br/>
            </w:r>
            <w:r>
              <w:rPr>
                <w:rFonts w:ascii="Times New Roman"/>
                <w:b w:val="false"/>
                <w:i w:val="false"/>
                <w:color w:val="000000"/>
                <w:sz w:val="20"/>
              </w:rPr>
              <w:t>жайылымдарды</w:t>
            </w:r>
            <w:r>
              <w:br/>
            </w:r>
            <w:r>
              <w:rPr>
                <w:rFonts w:ascii="Times New Roman"/>
                <w:b w:val="false"/>
                <w:i w:val="false"/>
                <w:color w:val="000000"/>
                <w:sz w:val="20"/>
              </w:rPr>
              <w:t>басқару және оларды</w:t>
            </w:r>
            <w:r>
              <w:br/>
            </w:r>
            <w:r>
              <w:rPr>
                <w:rFonts w:ascii="Times New Roman"/>
                <w:b w:val="false"/>
                <w:i w:val="false"/>
                <w:color w:val="000000"/>
                <w:sz w:val="20"/>
              </w:rPr>
              <w:t xml:space="preserve"> пайдалану жөніндегі</w:t>
            </w:r>
            <w:r>
              <w:br/>
            </w:r>
            <w:r>
              <w:rPr>
                <w:rFonts w:ascii="Times New Roman"/>
                <w:b w:val="false"/>
                <w:i w:val="false"/>
                <w:color w:val="000000"/>
                <w:sz w:val="20"/>
              </w:rPr>
              <w:t>2025-2029 жылдарға</w:t>
            </w:r>
            <w:r>
              <w:br/>
            </w:r>
            <w:r>
              <w:rPr>
                <w:rFonts w:ascii="Times New Roman"/>
                <w:b w:val="false"/>
                <w:i w:val="false"/>
                <w:color w:val="000000"/>
                <w:sz w:val="20"/>
              </w:rPr>
              <w:t>арналған жоспарға</w:t>
            </w:r>
            <w:r>
              <w:br/>
            </w:r>
            <w:r>
              <w:rPr>
                <w:rFonts w:ascii="Times New Roman"/>
                <w:b w:val="false"/>
                <w:i w:val="false"/>
                <w:color w:val="000000"/>
                <w:sz w:val="20"/>
              </w:rPr>
              <w:t>5 – қосымша</w:t>
            </w:r>
          </w:p>
        </w:tc>
      </w:tr>
    </w:tbl>
    <w:bookmarkStart w:name="z15" w:id="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 Есіл ауданы Красногорский кенті</w:t>
      </w:r>
    </w:p>
    <w:bookmarkEnd w:id="8"/>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Ақсай ауылы</w:t>
      </w:r>
    </w:p>
    <w:p>
      <w:pPr>
        <w:spacing w:after="0"/>
        <w:ind w:left="0"/>
        <w:jc w:val="left"/>
      </w:pPr>
      <w:r>
        <w:br/>
      </w:r>
    </w:p>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Орловка ауылы</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Знаменка ауылы</w:t>
      </w:r>
    </w:p>
    <w:p>
      <w:pPr>
        <w:spacing w:after="0"/>
        <w:ind w:left="0"/>
        <w:jc w:val="left"/>
      </w:pPr>
      <w:r>
        <w:br/>
      </w:r>
    </w:p>
    <w:p>
      <w:pPr>
        <w:spacing w:after="0"/>
        <w:ind w:left="0"/>
        <w:jc w:val="both"/>
      </w:pPr>
      <w:r>
        <w:drawing>
          <wp:inline distT="0" distB="0" distL="0" distR="0">
            <wp:extent cx="7810500" cy="596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96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Московское ауылы </w:t>
      </w:r>
    </w:p>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Свободный ауылық округі</w:t>
      </w:r>
    </w:p>
    <w:p>
      <w:pPr>
        <w:spacing w:after="0"/>
        <w:ind w:left="0"/>
        <w:jc w:val="left"/>
      </w:pPr>
      <w:r>
        <w:br/>
      </w:r>
    </w:p>
    <w:p>
      <w:pPr>
        <w:spacing w:after="0"/>
        <w:ind w:left="0"/>
        <w:jc w:val="both"/>
      </w:pPr>
      <w:r>
        <w:drawing>
          <wp:inline distT="0" distB="0" distL="0" distR="0">
            <wp:extent cx="71247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1247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Бұзылық ауылдық округі</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Двуречный ауылдық округі</w:t>
      </w:r>
    </w:p>
    <w:p>
      <w:pPr>
        <w:spacing w:after="0"/>
        <w:ind w:left="0"/>
        <w:jc w:val="left"/>
      </w:pPr>
      <w:r>
        <w:br/>
      </w:r>
    </w:p>
    <w:p>
      <w:pPr>
        <w:spacing w:after="0"/>
        <w:ind w:left="0"/>
        <w:jc w:val="both"/>
      </w:pPr>
      <w:r>
        <w:drawing>
          <wp:inline distT="0" distB="0" distL="0" distR="0">
            <wp:extent cx="78105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628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Заречный аулдық округі</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Каракөл ауылдық округі</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Юбилейный ауылдық округі</w:t>
      </w:r>
    </w:p>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Интернациональный ауылдық округі</w:t>
      </w:r>
    </w:p>
    <w:p>
      <w:pPr>
        <w:spacing w:after="0"/>
        <w:ind w:left="0"/>
        <w:jc w:val="left"/>
      </w:pPr>
      <w:r>
        <w:br/>
      </w:r>
    </w:p>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Красивинский ауылдық округі</w:t>
      </w:r>
    </w:p>
    <w:p>
      <w:pPr>
        <w:spacing w:after="0"/>
        <w:ind w:left="0"/>
        <w:jc w:val="left"/>
      </w:pPr>
      <w:r>
        <w:br/>
      </w:r>
    </w:p>
    <w:p>
      <w:pPr>
        <w:spacing w:after="0"/>
        <w:ind w:left="0"/>
        <w:jc w:val="both"/>
      </w:pPr>
      <w:r>
        <w:drawing>
          <wp:inline distT="0" distB="0" distL="0" distR="0">
            <wp:extent cx="7810500" cy="594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594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Есіл ауданы Жаныспайауылдық округі</w:t>
      </w:r>
    </w:p>
    <w:p>
      <w:pPr>
        <w:spacing w:after="0"/>
        <w:ind w:left="0"/>
        <w:jc w:val="left"/>
      </w:pP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2025-2029 жылдарға</w:t>
            </w:r>
            <w:r>
              <w:br/>
            </w:r>
            <w:r>
              <w:rPr>
                <w:rFonts w:ascii="Times New Roman"/>
                <w:b w:val="false"/>
                <w:i w:val="false"/>
                <w:color w:val="000000"/>
                <w:sz w:val="20"/>
              </w:rPr>
              <w:t>арналған жоспарға</w:t>
            </w:r>
            <w:r>
              <w:br/>
            </w:r>
            <w:r>
              <w:rPr>
                <w:rFonts w:ascii="Times New Roman"/>
                <w:b w:val="false"/>
                <w:i w:val="false"/>
                <w:color w:val="000000"/>
                <w:sz w:val="20"/>
              </w:rPr>
              <w:t>6 – қосымша</w:t>
            </w:r>
          </w:p>
        </w:tc>
      </w:tr>
    </w:tbl>
    <w:bookmarkStart w:name="z17" w:id="9"/>
    <w:p>
      <w:pPr>
        <w:spacing w:after="0"/>
        <w:ind w:left="0"/>
        <w:jc w:val="left"/>
      </w:pPr>
      <w:r>
        <w:rPr>
          <w:rFonts w:ascii="Times New Roman"/>
          <w:b/>
          <w:i w:val="false"/>
          <w:color w:val="000000"/>
        </w:rPr>
        <w:t xml:space="preserve"> Ауыл шаруашылығы жануарларын жаю мен олардың қозғалуының маусымдық бағыттарын белгілейтін жайылымдарды пайдалану жөніндегі күнтізбелік кесте</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ауылдық округтердің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2027 жылы </w:t>
            </w:r>
          </w:p>
          <w:p>
            <w:pPr>
              <w:spacing w:after="20"/>
              <w:ind w:left="20"/>
              <w:jc w:val="both"/>
            </w:pPr>
            <w:r>
              <w:rPr>
                <w:rFonts w:ascii="Times New Roman"/>
                <w:b w:val="false"/>
                <w:i w:val="false"/>
                <w:color w:val="000000"/>
                <w:sz w:val="20"/>
              </w:rPr>
              <w:t>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жылы</w:t>
            </w:r>
          </w:p>
          <w:p>
            <w:pPr>
              <w:spacing w:after="20"/>
              <w:ind w:left="20"/>
              <w:jc w:val="both"/>
            </w:pPr>
            <w:r>
              <w:rPr>
                <w:rFonts w:ascii="Times New Roman"/>
                <w:b w:val="false"/>
                <w:i w:val="false"/>
                <w:color w:val="000000"/>
                <w:sz w:val="20"/>
              </w:rPr>
              <w:t>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учаскелік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Зареченский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Знаменка ауылы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Московский ауылы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Свободненский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bl>
    <w:p>
      <w:pPr>
        <w:spacing w:after="0"/>
        <w:ind w:left="0"/>
        <w:jc w:val="both"/>
      </w:pPr>
      <w:r>
        <w:rPr>
          <w:rFonts w:ascii="Times New Roman"/>
          <w:b w:val="false"/>
          <w:i w:val="false"/>
          <w:color w:val="ff0000"/>
          <w:sz w:val="28"/>
        </w:rPr>
        <w:t>
      Ескерту: аббревиатуралардың транскрипциясы:</w:t>
      </w:r>
    </w:p>
    <w:p>
      <w:pPr>
        <w:spacing w:after="0"/>
        <w:ind w:left="0"/>
        <w:jc w:val="both"/>
      </w:pPr>
      <w:r>
        <w:rPr>
          <w:rFonts w:ascii="Times New Roman"/>
          <w:b w:val="false"/>
          <w:i w:val="false"/>
          <w:color w:val="000000"/>
          <w:sz w:val="28"/>
        </w:rPr>
        <w:t>
      КМ-көктем маусымы;</w:t>
      </w:r>
    </w:p>
    <w:p>
      <w:pPr>
        <w:spacing w:after="0"/>
        <w:ind w:left="0"/>
        <w:jc w:val="both"/>
      </w:pPr>
      <w:r>
        <w:rPr>
          <w:rFonts w:ascii="Times New Roman"/>
          <w:b w:val="false"/>
          <w:i w:val="false"/>
          <w:color w:val="000000"/>
          <w:sz w:val="28"/>
        </w:rPr>
        <w:t>
      КМ-күз мезгілі;</w:t>
      </w:r>
    </w:p>
    <w:p>
      <w:pPr>
        <w:spacing w:after="0"/>
        <w:ind w:left="0"/>
        <w:jc w:val="both"/>
      </w:pPr>
      <w:r>
        <w:rPr>
          <w:rFonts w:ascii="Times New Roman"/>
          <w:b w:val="false"/>
          <w:i w:val="false"/>
          <w:color w:val="000000"/>
          <w:sz w:val="28"/>
        </w:rPr>
        <w:t>
      ЖМ-жазғы маусым;</w:t>
      </w:r>
    </w:p>
    <w:p>
      <w:pPr>
        <w:spacing w:after="0"/>
        <w:ind w:left="0"/>
        <w:jc w:val="both"/>
      </w:pPr>
      <w:r>
        <w:rPr>
          <w:rFonts w:ascii="Times New Roman"/>
          <w:b w:val="false"/>
          <w:i w:val="false"/>
          <w:color w:val="000000"/>
          <w:sz w:val="28"/>
        </w:rPr>
        <w:t>
      ДО - демалыс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