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1b6e" w14:textId="1341b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 бойынша 2025-2029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Ақмола облысы Біржан сал ауданы мәслихатының 2024 жылғы 25 желтоқсандағы № С-18/3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"Жайылымдар туралы"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Біржан сал ауданы бойынша 2025 - 2029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Н.Қуатова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С-18/3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Біржан сал ауданы бойынша 2025-2029 жылдарға арналған жайылымдарды басқару және оларды пайдалану жөніндегі жоспар</w:t>
      </w:r>
    </w:p>
    <w:bookmarkEnd w:id="3"/>
    <w:p>
      <w:pPr>
        <w:spacing w:after="0"/>
        <w:ind w:left="0"/>
        <w:jc w:val="both"/>
      </w:pPr>
      <w:r>
        <w:rPr>
          <w:rFonts w:ascii="Times New Roman"/>
          <w:b w:val="false"/>
          <w:i w:val="false"/>
          <w:color w:val="000000"/>
          <w:sz w:val="28"/>
        </w:rPr>
        <w:t xml:space="preserve">
      1. Біржан сал ауданы бойынша 2025 - 2029 жылдарға арналған жайылымдарды басқару және оларды пайдалану жөніндегі жоспар (бұдан әрі – Жоспар) "Жайылымдар туралы" Қазақстан Республикасы Заңының 6-бабының </w:t>
      </w:r>
      <w:r>
        <w:rPr>
          <w:rFonts w:ascii="Times New Roman"/>
          <w:b w:val="false"/>
          <w:i w:val="false"/>
          <w:color w:val="000000"/>
          <w:sz w:val="28"/>
        </w:rPr>
        <w:t>4-1)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қабылданды.</w:t>
      </w:r>
    </w:p>
    <w:p>
      <w:pPr>
        <w:spacing w:after="0"/>
        <w:ind w:left="0"/>
        <w:jc w:val="both"/>
      </w:pPr>
      <w:r>
        <w:rPr>
          <w:rFonts w:ascii="Times New Roman"/>
          <w:b w:val="false"/>
          <w:i w:val="false"/>
          <w:color w:val="000000"/>
          <w:sz w:val="28"/>
        </w:rPr>
        <w:t>
      3. Жоспарды әзірлеген кезде:</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иелерін көрсете отырып, ауыл шаруашылығы жануарларын бірдейлендіру дерекқорынан алынған ауыл шаруашылығы жануарлары мал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шалғайдағы жайылымдарда жаю үшін ауыл шаруашылығы жануарлары мал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Жайылымдарда ауыл шаруашылығы жануарларын жаю "Агроөнеркәсіптік кешенді және ауылдық аумақтарды дамытуды мемлекеттік реттеу туралы" Қазақстан Республикасы Заңының 7-бабы 4-тармағының </w:t>
      </w:r>
      <w:r>
        <w:rPr>
          <w:rFonts w:ascii="Times New Roman"/>
          <w:b w:val="false"/>
          <w:i w:val="false"/>
          <w:color w:val="000000"/>
          <w:sz w:val="28"/>
        </w:rPr>
        <w:t>5-1) тармағына</w:t>
      </w:r>
      <w:r>
        <w:rPr>
          <w:rFonts w:ascii="Times New Roman"/>
          <w:b w:val="false"/>
          <w:i w:val="false"/>
          <w:color w:val="000000"/>
          <w:sz w:val="28"/>
        </w:rPr>
        <w:t xml:space="preserve"> сәйкес Қазақстан Республикасы Ауыл шаруашылығы министрінің 2020 жылғы 29 сәуірдегі № 145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2020 жылғы 30 сәуірде № 20540 болып тіркелген) бекітілген Ауыл шаруашылығы жануарларын жаюдың үлгілік қағидалары негізінде аудандардың (облыстық маңызы бар қалалардың) жергілікті атқарушы органдары (әкімдіктері) бекітетін ауыл шаруашылығы жануарларын жаю қағидаларына сәйкес жүзеге асырылады.</w:t>
      </w:r>
    </w:p>
    <w:p>
      <w:pPr>
        <w:spacing w:after="0"/>
        <w:ind w:left="0"/>
        <w:jc w:val="both"/>
      </w:pPr>
      <w:r>
        <w:rPr>
          <w:rFonts w:ascii="Times New Roman"/>
          <w:b w:val="false"/>
          <w:i w:val="false"/>
          <w:color w:val="000000"/>
          <w:sz w:val="28"/>
        </w:rPr>
        <w:t xml:space="preserve">
      Орман, су қорлары және ерекше қорғалатын табиғи аумақтар жерлерінде ауыл шаруашылығы жануарларын жаю Қазақстан Республикасы Орман кодексінің </w:t>
      </w:r>
      <w:r>
        <w:rPr>
          <w:rFonts w:ascii="Times New Roman"/>
          <w:b w:val="false"/>
          <w:i w:val="false"/>
          <w:color w:val="000000"/>
          <w:sz w:val="28"/>
        </w:rPr>
        <w:t>99-бабына</w:t>
      </w:r>
      <w:r>
        <w:rPr>
          <w:rFonts w:ascii="Times New Roman"/>
          <w:b w:val="false"/>
          <w:i w:val="false"/>
          <w:color w:val="000000"/>
          <w:sz w:val="28"/>
        </w:rPr>
        <w:t xml:space="preserve">, Қазақстан Республикасы Ауыл шаруашылығы министрінің 2015 жылғы 12 қазандағы № 18-02/909 бұйрығымен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w:t>
      </w:r>
      <w:r>
        <w:rPr>
          <w:rFonts w:ascii="Times New Roman"/>
          <w:b w:val="false"/>
          <w:i w:val="false"/>
          <w:color w:val="000000"/>
          <w:sz w:val="28"/>
        </w:rPr>
        <w:t>қағидаларына</w:t>
      </w: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"Ерекше қорғалатын табиғи аумақтар туралы" Қазақстан Республикасы Заңының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84-1-баптарына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9) осы Жоспарға 8-қосымшаға сәйкес нысан бойынша жайылым айналымдарының ұсынылатын схемалары;</w:t>
      </w:r>
    </w:p>
    <w:p>
      <w:pPr>
        <w:spacing w:after="0"/>
        <w:ind w:left="0"/>
        <w:jc w:val="both"/>
      </w:pPr>
      <w:r>
        <w:rPr>
          <w:rFonts w:ascii="Times New Roman"/>
          <w:b w:val="false"/>
          <w:i w:val="false"/>
          <w:color w:val="000000"/>
          <w:sz w:val="28"/>
        </w:rPr>
        <w:t>
      10) мемлекеттік органдар, жеке және (немесе) заңды тұлғалар ұсынған деректер ескеріледі.</w:t>
      </w:r>
    </w:p>
    <w:p>
      <w:pPr>
        <w:spacing w:after="0"/>
        <w:ind w:left="0"/>
        <w:jc w:val="both"/>
      </w:pPr>
      <w:r>
        <w:rPr>
          <w:rFonts w:ascii="Times New Roman"/>
          <w:b w:val="false"/>
          <w:i w:val="false"/>
          <w:color w:val="000000"/>
          <w:sz w:val="28"/>
        </w:rPr>
        <w:t xml:space="preserve">
      "Ауыл, орман, аңшылық және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10 ақпандағы № 21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20030 болып тіркелген) бекітілген "Мал шаруашылығының жай-күйі туралы есеп" (индексі 24-аш, кезеңділігі айлық) жалпымемлекеттік статистикалық байқаудың статистикалық нысаны бойынша статистикалық деректер;</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министрлігінің Жер ресурстарын басқару комитеті әзірлеген жер балансы бойынша ведомстволық статистикалық байқаулардың статистикалық нысандарымен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10 наурыздағы № 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20112 болып тіркелген) бекітілген "Жердің болуы, оларды санаттар, жер учаскелерінің меншік иелері, жер пайдаланушылар мен алқаптар бойынша бөлінуі туралы 2024 жылғы 1 қарашадағы есеп" (индексі 22, кезеңділігі жылдық) ведомстволық статистикалық байқаудың статистикалық нысаны бойынша, сондай-ақ "Суармалы жердің болуы, оларды санаттар, жер учаскелерінің меншік иелері, жер пайдаланушылар және алқаптар бойынша бөлінуі туралы 2024 жылғы 1 қарашаға есеп" (индексі 22-А, кезеңділігі жылдық) жалпымемлекеттік статистикалық байқаудың статистикалық нысаны бойынша статистикалық деректер;</w:t>
      </w:r>
    </w:p>
    <w:p>
      <w:pPr>
        <w:spacing w:after="0"/>
        <w:ind w:left="0"/>
        <w:jc w:val="both"/>
      </w:pPr>
      <w:r>
        <w:rPr>
          <w:rFonts w:ascii="Times New Roman"/>
          <w:b w:val="false"/>
          <w:i w:val="false"/>
          <w:color w:val="000000"/>
          <w:sz w:val="28"/>
        </w:rPr>
        <w:t xml:space="preserve">
      "Қазақстан Республикасы табиғи жем-шөп алқаптарының ірі масштабты (1:1 000 – 1:100 000) геоботаникалық іздестірулерін жүргізу жөніндегі әдістемені бекіту туралы" Қазақстан Республикасы Ауыл шаруашылығы министрінің 2022 жылғы 3 қазандағы № 314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30043 болып тіркелген) сәйкес жүргізілетін жайылымдарды геоботаникалық зерттеп-қарау мәліметтері (деректері).</w:t>
      </w:r>
    </w:p>
    <w:p>
      <w:pPr>
        <w:spacing w:after="0"/>
        <w:ind w:left="0"/>
        <w:jc w:val="both"/>
      </w:pPr>
      <w:r>
        <w:rPr>
          <w:rFonts w:ascii="Times New Roman"/>
          <w:b w:val="false"/>
          <w:i w:val="false"/>
          <w:color w:val="000000"/>
          <w:sz w:val="28"/>
        </w:rPr>
        <w:t>
      4. Жоспар:</w:t>
      </w:r>
    </w:p>
    <w:p>
      <w:pPr>
        <w:spacing w:after="0"/>
        <w:ind w:left="0"/>
        <w:jc w:val="both"/>
      </w:pPr>
      <w:r>
        <w:rPr>
          <w:rFonts w:ascii="Times New Roman"/>
          <w:b w:val="false"/>
          <w:i w:val="false"/>
          <w:color w:val="000000"/>
          <w:sz w:val="28"/>
        </w:rPr>
        <w:t>
      1) жер учаскесіне құқық белгілейтін және сәйкестендіретін құжаттар негізінде меншік иелері немесе жер пайдаланушылар туралы мәліметтерді көрсетіп, жайылымдардың шекараларын, алаңдары мен түрлерін, оның ішінде шалғайдағы, маусымдық, аридтік және екпе жайылымдарды көрсете отырып, жер санаттары бөлінісінде әкімшілік-аумақтық бірліктің аумағында жайылымдардың орналасу схемасын (картасын);</w:t>
      </w:r>
    </w:p>
    <w:p>
      <w:pPr>
        <w:spacing w:after="0"/>
        <w:ind w:left="0"/>
        <w:jc w:val="both"/>
      </w:pPr>
      <w:r>
        <w:rPr>
          <w:rFonts w:ascii="Times New Roman"/>
          <w:b w:val="false"/>
          <w:i w:val="false"/>
          <w:color w:val="000000"/>
          <w:sz w:val="28"/>
        </w:rPr>
        <w:t>
      2)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схеманы (картаны);</w:t>
      </w:r>
    </w:p>
    <w:p>
      <w:pPr>
        <w:spacing w:after="0"/>
        <w:ind w:left="0"/>
        <w:jc w:val="both"/>
      </w:pPr>
      <w:r>
        <w:rPr>
          <w:rFonts w:ascii="Times New Roman"/>
          <w:b w:val="false"/>
          <w:i w:val="false"/>
          <w:color w:val="000000"/>
          <w:sz w:val="28"/>
        </w:rPr>
        <w:t>
      3) жайылым айналымдарының ұсынылатын схемалары белгіленген схеманы (картаны);</w:t>
      </w:r>
    </w:p>
    <w:p>
      <w:pPr>
        <w:spacing w:after="0"/>
        <w:ind w:left="0"/>
        <w:jc w:val="both"/>
      </w:pPr>
      <w:r>
        <w:rPr>
          <w:rFonts w:ascii="Times New Roman"/>
          <w:b w:val="false"/>
          <w:i w:val="false"/>
          <w:color w:val="000000"/>
          <w:sz w:val="28"/>
        </w:rPr>
        <w:t>
      4)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схеманы (картаны);</w:t>
      </w:r>
    </w:p>
    <w:p>
      <w:pPr>
        <w:spacing w:after="0"/>
        <w:ind w:left="0"/>
        <w:jc w:val="both"/>
      </w:pPr>
      <w:r>
        <w:rPr>
          <w:rFonts w:ascii="Times New Roman"/>
          <w:b w:val="false"/>
          <w:i w:val="false"/>
          <w:color w:val="000000"/>
          <w:sz w:val="28"/>
        </w:rPr>
        <w:t>
      5) жайылым пайдаланушыларға жер пайдалануға берілуі мүмкін жайылымдар белгіленген схеманы (картаны).</w:t>
      </w:r>
    </w:p>
    <w:p>
      <w:pPr>
        <w:spacing w:after="0"/>
        <w:ind w:left="0"/>
        <w:jc w:val="both"/>
      </w:pPr>
      <w:r>
        <w:rPr>
          <w:rFonts w:ascii="Times New Roman"/>
          <w:b w:val="false"/>
          <w:i w:val="false"/>
          <w:color w:val="000000"/>
          <w:sz w:val="28"/>
        </w:rPr>
        <w:t xml:space="preserve">
      Ауыл шаруашылығы мұқтажы үшін меншікке немесе жер пайдалануға босалқы жерді беру Қазақстан Республикасы Жер кодексінің (бұдан әрі – Кодекс) </w:t>
      </w:r>
      <w:r>
        <w:rPr>
          <w:rFonts w:ascii="Times New Roman"/>
          <w:b w:val="false"/>
          <w:i w:val="false"/>
          <w:color w:val="000000"/>
          <w:sz w:val="28"/>
        </w:rPr>
        <w:t>138-бабына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2018 жылғы 20 желтоқсандағы № 518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18048 болып тіркелген) бекітілген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және өткізу қағидаларына сәйкес жүзеге асырылады;</w:t>
      </w:r>
    </w:p>
    <w:p>
      <w:pPr>
        <w:spacing w:after="0"/>
        <w:ind w:left="0"/>
        <w:jc w:val="both"/>
      </w:pPr>
      <w:r>
        <w:rPr>
          <w:rFonts w:ascii="Times New Roman"/>
          <w:b w:val="false"/>
          <w:i w:val="false"/>
          <w:color w:val="000000"/>
          <w:sz w:val="28"/>
        </w:rPr>
        <w:t>
      6) жеке ауладағы ауыл шаруашылығы малын жаю бойынша халық мұқтажын қанағаттандыру мақсатында резервке қойылуға тиіс жайылымдар белгіленген схеманы (картаны).</w:t>
      </w:r>
    </w:p>
    <w:p>
      <w:pPr>
        <w:spacing w:after="0"/>
        <w:ind w:left="0"/>
        <w:jc w:val="both"/>
      </w:pPr>
      <w:r>
        <w:rPr>
          <w:rFonts w:ascii="Times New Roman"/>
          <w:b w:val="false"/>
          <w:i w:val="false"/>
          <w:color w:val="000000"/>
          <w:sz w:val="28"/>
        </w:rPr>
        <w:t xml:space="preserve">
      Жерді резервте қалдыру Кодекстің </w:t>
      </w:r>
      <w:r>
        <w:rPr>
          <w:rFonts w:ascii="Times New Roman"/>
          <w:b w:val="false"/>
          <w:i w:val="false"/>
          <w:color w:val="000000"/>
          <w:sz w:val="28"/>
        </w:rPr>
        <w:t>49-2-бабына</w:t>
      </w:r>
      <w:r>
        <w:rPr>
          <w:rFonts w:ascii="Times New Roman"/>
          <w:b w:val="false"/>
          <w:i w:val="false"/>
          <w:color w:val="000000"/>
          <w:sz w:val="28"/>
        </w:rPr>
        <w:t xml:space="preserve">, Қазақстан Республикасы Ұлттық экономика министрінің 2015 жылғы 28 ақпандағы № 178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11337 болып тіркелген) бекітілген Жерлерді резервте қалдыру қағидаларына сәйкес жүзеге асырылады;</w:t>
      </w:r>
    </w:p>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14827 болып тіркелген) бекітілген Су тұтынудың және су бұрудың үлестік нормаларын әзірлеу жөніндегі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8) ауыл шаруашылығы жануарларының мал басын шалғайдағы жайылымдарда орналастыру схемасын;</w:t>
      </w:r>
    </w:p>
    <w:p>
      <w:pPr>
        <w:spacing w:after="0"/>
        <w:ind w:left="0"/>
        <w:jc w:val="both"/>
      </w:pPr>
      <w:r>
        <w:rPr>
          <w:rFonts w:ascii="Times New Roman"/>
          <w:b w:val="false"/>
          <w:i w:val="false"/>
          <w:color w:val="000000"/>
          <w:sz w:val="28"/>
        </w:rPr>
        <w:t>
      9) жайылымдарды ауылдық округке кіретін ауылдық елді мекендер арасында жобалық бөлуді (қайта бөлуді);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талаптарды қамтиды.</w:t>
      </w:r>
    </w:p>
    <w:p>
      <w:pPr>
        <w:spacing w:after="0"/>
        <w:ind w:left="0"/>
        <w:jc w:val="both"/>
      </w:pPr>
      <w:r>
        <w:rPr>
          <w:rFonts w:ascii="Times New Roman"/>
          <w:b w:val="false"/>
          <w:i w:val="false"/>
          <w:color w:val="000000"/>
          <w:sz w:val="28"/>
        </w:rPr>
        <w:t>
      Осы тармақшаның бірінші бөлігінде көрсетілген талаптарға:</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өрістік учаскелерге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шегінде) кезектестіру;</w:t>
      </w:r>
    </w:p>
    <w:p>
      <w:pPr>
        <w:spacing w:after="0"/>
        <w:ind w:left="0"/>
        <w:jc w:val="both"/>
      </w:pPr>
      <w:r>
        <w:rPr>
          <w:rFonts w:ascii="Times New Roman"/>
          <w:b w:val="false"/>
          <w:i w:val="false"/>
          <w:color w:val="000000"/>
          <w:sz w:val="28"/>
        </w:rPr>
        <w:t>
      жыл сайын жайылым айналымы учаскелерінің бірін өріссіз және ауыл шаруашылығы жануарларысыз қалдырып отыру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bookmarkEnd w:id="4"/>
    <w:p>
      <w:pPr>
        <w:spacing w:after="0"/>
        <w:ind w:left="0"/>
        <w:jc w:val="both"/>
      </w:pPr>
      <w:r>
        <w:rPr>
          <w:rFonts w:ascii="Times New Roman"/>
          <w:b w:val="false"/>
          <w:i w:val="false"/>
          <w:color w:val="000000"/>
          <w:sz w:val="28"/>
        </w:rPr>
        <w:t>
      Кесте 1. Біржан сал ауданының жер санаттары бойынша жайылымдарды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округтердің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көлік және өзге де ауыл шаруашылығы мақсатындағы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аумақтардың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 батыр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Енбекшілдер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Кенащи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258635,8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1007995,3</w:t>
            </w:r>
          </w:p>
        </w:tc>
      </w:tr>
    </w:tbl>
    <w:p>
      <w:pPr>
        <w:spacing w:after="0"/>
        <w:ind w:left="0"/>
        <w:jc w:val="both"/>
      </w:pPr>
      <w:r>
        <w:rPr>
          <w:rFonts w:ascii="Times New Roman"/>
          <w:b w:val="false"/>
          <w:i w:val="false"/>
          <w:color w:val="000000"/>
          <w:sz w:val="28"/>
        </w:rPr>
        <w:t>
      Кесте 2. Елді мекенің жайылымдарын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 батыр ауылдық округі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 батыр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Жаналык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Шошкалы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 ауылдық округі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ауылдық округі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Андықожа батыр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Тасшалкар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ауылдық округі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Еңбекшильдер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Ақбулак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 ауылдық округі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Заураловка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Құдұқағаш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Яблоновка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Кенащи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Кенащи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ауылдық округі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ауылдық округі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Жөкей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Карловка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Қызылұйым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Трамбовка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Ұйымшил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Пригорхоз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ауладағы ауыл шаруашылығы жануарларын жаю бойынша халық мүұқтажын қанағаттандыруға арналған,</w:t>
            </w:r>
          </w:p>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пайданалатын,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Кесте 3.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Канат Темергазиевич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841114302727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01-172-038-026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 Мурат Кайрушевич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641027300607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01-172-038-014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Кабитов Дархан Дюсетович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800719302617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01-172-038-012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Каиров Бауржан Дауренбекович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730128350470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01-172-038-018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Азамат Каирбекович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810120350612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01-172-038-033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Каирбек Калижанович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561225350246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01-172-030-118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Куанышбек Амангельдыевич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890611350081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01-172-038-025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Кажат Акимжанович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520930300708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01-172-016-080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Кажат Акимжанович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520930300708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01-172-016-084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Кажат Акимжанович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520930300708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01-172-016-098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Кажат Акимжанович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520930300708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01-172-003-558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"АЛАН-2050"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190364025638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01-172-016-056, 057, 088, 089, 090, 091, 043, 044, 070, 071, 072, 053, 054, 055, 064, 009, 050, 051, 052, 047, 048, 049, 058, 059,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 Кайрат Конкабаевич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700316350279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01-172-003-559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Кайрат Аскарович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650328350064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01-172-016-105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Ержан Каматаевич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730223350289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01-172-016-102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Самал Курмангалиевна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770114400530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01-172-003-564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Самал Курмангалиевна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770114400530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01-172-016-104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Асхат Мерекеевич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680903350065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01-172-016-107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Кощибаева Кулжауар Зейнигабиденовна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720604400496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01-172-016-103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Мамбаева Рауза Акылбековна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591013450334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01-172-016-082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Мамбаева Рауза Акылбековна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591013450334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01-172-016-083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 Клара Телеухановна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600422450381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01-172-016-085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Аман Жанузакович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870825350755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01-172-016-108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Токтамысов Берик Кабдрахманович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780123302006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01-172-016-061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"Енбекши Астык"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150840018734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01-172-016-003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"Енбекши Астык"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150840018734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01-172-016-007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"Енбекши Астык"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150840018734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01-172-016-010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"Енбекши Астык"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150840018734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01-172-016-038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"Енбекши Астык"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150840018734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01-172-016-095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Насиболла Тулегенович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Насиболла Тулегенович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Насиболла Тулегенович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Насиболла Тулегенович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Баймырза Ахметович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660826350370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Баймырза Ахметович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660826350370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 форме ПТ "Алишер"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210164012803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 форме ПТ "Алишер"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210164012803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 форме ПТ "Алишер"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210164012803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 форме ПТ "Алишер"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210164012803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Асанбаев Серик Бегалиевич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580324350344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Асанбаев Серик Бегалиевич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580324350344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Асанбаев Серик Бегалиевич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580324350344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Аталык Аманжол Мейрамович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830123350731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Аталык Аманжол Мейрамович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830123350731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Аталык Аманжол Мейрамович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830123350731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Аталык Аманжол Мейрамович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830123350731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Ашуова Жаныл Касымовна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491010450406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Ашуова Жаныл Касымовна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491010450406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Базылов Кайрат Амандыкович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800522350389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Базылов Кайрат Амандыкович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800522350389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Баяубаева Ботагоз Шахатовна КХ "Жаслан"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450128450150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Баяубаева Ботагоз Шахатовна КХ "Жаслан"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450128450150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Баяубаева Ботагоз Шахатовна КХ "Жаслан"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450128450150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Баязитов Канат Калимжанович КХ "Канат"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830426351360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Воробух Александр Федорович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590704350222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Воробух Александр Федорович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590704350222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Воробух Александр Федорович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590704350222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Воробух Александр Федорович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590704350222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Джумагулов Ерлан Катаевич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760806350243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Джумагулов Ерлан Катаевич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760806350243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Джумагулов Ерлан Катаевич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760806350243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Джумагулов Кабтай Катаевич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540101351431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Джумагулов Кабтай Катаевич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540101351431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Джумагулов Кабтай Катаевич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540101351431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Есимкаиров Куаныш Турганбетович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850208350053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Есимкаиров Куаныш Турганбетович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850208350053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Жарылгасынова Шолпан Амеркановна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570110400903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Жарылгасынова Шолпан Амеркановна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570110400903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Жумашев Мади Уалиевич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861031351143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Жумашев Мади Уалиевич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861031351143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Жумашев Мади Уалиевич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861031351143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Измаилов Магомед Бесланович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750106350464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Измаилова Мадина Хусеновна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570614450078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Измаилов Султан Бесланович КХ "Измайловых"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660414301035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Измаилов Салман Бесланович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620705300150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Шалкар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520511300899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Шалкар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520511300899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Шалкар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520511300899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 форме ПТ "Алишер"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210164012803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 форме ПТ "Алишер"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210164012803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 форме ПТ "Алишер"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210164012803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Кализатов Серікбай Сарыұлы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670203350127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Кализатов Серікбай Сарыұлы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670203350127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Каменов Забинолла Назымович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550107300799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Каменов Забинолла Назымович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550107300799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Каменов Забинолла Назымович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550107300799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Илюбаев Дулат Ерланұлы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950319350296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Илюбаев Дулат Ерланұлы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950319350296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Карижский Анатолий Федорович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411016300243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Карижский Анатолий Федорович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411016300243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Килькаев Бейбит Калиевич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760104350049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Килькаев Бейбит Калиевич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760104350049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Килькаев Бейбит Калиевич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760104350049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Кукеев Кайырбай Айтпаевич КХ "Кайрат"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590920300528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Кукеев Кайырбай Айтпаевич КХ "Кайрат"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590920300528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Кукеев Кайырбай Айтпаевич КХ "Кайрат"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590920300528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 форме ПТ "Алишер"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210164012803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 форме ПТ "Алишер"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210164012803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 форме ПТ "Алишер"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210164012803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 форме ПТ "Алишер"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210164012803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 форме ПТ "Алишер"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210164012803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Кыдырбекова Мадениет Елеукеновна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591008401755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Кыдырбекова Мадениет Елеукеновна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591008401755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Кыдырбекова Мадениет Елеукеновна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591008401755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 форме ПТ "Алишер"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210164012803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Мешелева Кымбат Ахметовна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680716400316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Нисмельдинов Жакуп Жусупович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570818300581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Ордабай Ануарбекович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660216350205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Ордабай Ануарбекович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660216350205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Ордабай Ануарбекович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660216350205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Патиев Анвер Махшарипович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670709300449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Патиев Анвер Махшарипович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670709300449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Патиев Анвер Махшарипович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670709300449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Патиев Анвер Махшарипович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670709300449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Малик Сагындыкович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800609301541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Сагындык Рамазанович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570403300761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Рустамбеков Амир Каденович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680606350050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Рустамбеков Амир Каденович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680606350050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Рыжков Геннадий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600503300129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Рыжков Геннадий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600503300129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Рыжков Геннадий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600503300129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Шаймурат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461212350096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Шаймурат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461212350096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Шаймурат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461212350096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Шаймурат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461212350096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Серик Рахметулович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650318301755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Серик Рахметулович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650318301755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Серик Рахметулович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650318301755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Серик Рахметулович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650318301755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Сахимов Амангельды Исакович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530914350144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Сахимов Амангельды Исакович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530914350144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Сахимов Амангельды Исакович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530914350144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Марат Казбекович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700402300874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Сарсенбек Альбекович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490605300752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Сарсенбек Альбекович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490605300752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Смайлов Мурат Тлеулесович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660712350053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Смайлов Мурат Тлеулесович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660712350053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Смайлов Мурат Тлеулесович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660712350053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Степашко Александр Анатольевич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850325350812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Степашко Александр Анатольевич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850325350812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Степашко Анатолий Григорьевич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500709350243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Степашко Анатолий Григорьевич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500709350243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Степашко Анатолий Григорьевич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500709350243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Степашко Анатолий Григорьевич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500709350243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Степашко Анатолий Григорьевич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500709350243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Степашко Анатолий Григорьевич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500709350243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Степашко Анатолий Григорьевич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500709350243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Степашко Анатолий Григорьевич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500709350243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 форме ПТ "Алишер"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210164012803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 форме ПТ "Алишер"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210164012803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Сергей Юрьевич КХ в форме ПТ "Юркин"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Сергей Юрьевич КХ в форме ПТ "Юркин"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Сергей Юрьевич КХ в форме ПТ "Юркин"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Сергей Юрьевич КХ в форме ПТ "Юркин"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Сергей Юрьевич КХ в форме ПТ "Юркин"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Сергей Юрьевич КХ в форме ПТ "Юркин"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Сергей Юрьевич КХ в форме ПТ "Юркин"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Сергей Юрьевич КХ в форме ПТ "Юркин"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Сергей Юрьевич КХ в форме ПТ "Юркин"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Сергей Юрьевич КХ в форме ПТ "Юркин"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Сергей Юрьевич КХ в форме ПТ "Юркин"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Сергей Юрьевич КХ в форме ПТ "Юркин"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Сергей Юрьевич КХ в форме ПТ "Юркин"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Сергей Юрьевич КХ в форме ПТ "Юркин"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Сергей Юрьевич КХ в форме ПТ "Юркин"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Сергей Юрьевич КХ в форме ПТ "Юркин"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Сергей Юрьевич КХ в форме ПТ "Юркин"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Сергей Юрьевич КХ в форме ПТ "Юркин"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Сергей Юрьевич КХ в форме ПТ "Юркин"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Сергей Юрьевич КХ в форме ПТ "Юркин"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Сергей Юрьевич КХ в форме ПТ "Юркин"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Аскар Токтарович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650531350246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Аскар Токтарович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650531350246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Аскар Токтарович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650531350246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Аскар Токтарович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650531350246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Аскар Токтарович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650531350246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Аскар Токтарович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650531350246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Аскар Токтарович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650531350246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Таштиев Жандос Аскерович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651010300438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Таштиев Жандос Аскерович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651010300438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Таштиев Жандос Аскерович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651010300438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Таштиев Жандос Аскерович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651010300438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Таштиев Жандос Аскерович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651010300438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Травкин Михайл Иванович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570212350333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Тюлеубеков Кабдолла Тюлеубекович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550306350093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 форме ПТ "Алишер"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210164012803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 форме ПТ "Алишер"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210164012803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Хаметов Аскер Кабдуллович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710223350939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Хаметов Аскер Кабдуллович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710223350939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Хаметов Аскер Кабдуллович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710223350939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01-072-015-291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Хаметов Аскер Кабдуллович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710223350939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Харсиев Рамазан Абайдулаевич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691013350448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Харсиев Рамазан Абайдулаевич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691013350448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Харсиев Рамазан Абайдулаевич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691013350448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Харсиев Рамазан Абайдулаевич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691013350448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Ерик Абдрашитович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540315301984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Ерик Абдрашитович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540315301984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Бубнова Ольга Владимировна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690101452545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Кошкимбаев Жанат Сагиндыкович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751107350046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Кошкимбаев Жанат Сагиндыкович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751107350046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Кошкимбаев Жанат Сагиндыкович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751107350046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Ерлан Казбекович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810521350355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Ерлан Казбекович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810521350355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Жарылгасинова Шолпан Амиркановна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570110400903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Жарылгасинова Шолпан Амиркановна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570110400903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Жарылгасинова Шолпан Амиркановна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570110400903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Жарылгасинова Шолпан Амиркановна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570110400903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Жарылгасинова Шолпан Амиркановна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570110400903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Жарылгасинова Шолпан Амиркановна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570110400903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Койшобай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470920350212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Койшобай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470920350212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Койшобай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470920350212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Койшобай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470920350212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Койшобай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470920350212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Секербаев Марат Ахметович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700525300516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Секербаев Марат Ахметович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700525300516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Куанышев Бауржан Ермекович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630127301037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Куанышев Бауржан Ермекович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630127301037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Сергей Юрьевич КХ в форме ПТ "Юркин"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Сергей Юрьевич КХ в форме ПТ "Юркин"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Сергей Юрьевич КХ в форме ПТ "Юркин"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Каиржанов Даурынбек Хасенович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660428350337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Каиржанов Даурынбек Хасенович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660428350337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Жанар Жусуповна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01-172-002-398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Измайлов Магомед Бесланович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Утыпов Рустем Каймакович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01-172-002-426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Сергей Юрьевич КХ в форме ПТ "Юркин"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Сергей Юрьевич КХ в форме ПТ "Юркин"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Насиболла Тулегенович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Насиболла Тулегенович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Насиболла Тулегенович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Сансызбай Анасович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650715350088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01-172-014-274, 275,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Каиржан Талгатович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801222350102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Амангельды Сайлаубаевич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661203350089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Гуляпов Нурлан Маратханович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760101351417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Гуляпов Нурлан Маратханович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760101351417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Доспаева Куляш Шайкеновна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570423400915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Жамбыл Шайкенович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600129300999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Жамбыл Шайкенович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600129300999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01-172-001-501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Кажкенов Каиржан Кажкенович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571125350531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Кажкенов Каиржан Кажкенович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571125350531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Казкенов Жанайдар Жиенбекович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831130350861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Казкенов Жанайдар Жиенбекович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831130350861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Казкенов Жанайдар Жиенбекович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831130350861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Казкенов Куаныш Сагинбаевич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741008300327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Кайдарова Маржан Ескеевна КХ "Азат"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720827450326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Кайдарова Маржан Ескеевна КХ "Азат"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720827450326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Каирдосова Сарвиназ Зафаровна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880830451203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Киикова Лейла Октябрьевна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651027400794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Магерко Александр Игоревич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840501351022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Магерко Игорь Ефимович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620514350179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Магерко Игорь Ефимович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620514350179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Магерко Игорь Ефимович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620514350179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Магерко Игорь Ефимович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620514350179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Магерко Игорь Ефимович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620514350179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Дидар Алтынбекулы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940324350559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Дидар Алтынбекулы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940324350559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Жанар Жусупбековна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850814451181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01-172-001-516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Жанар Жусупбековна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850814451181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Жанар Жусупбековна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850814451181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01-172-001-563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Жанар Жусупбековна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850814451181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Марат Сакенович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610604350215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Омирбек Шабданович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780302301912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Омирбек Шабданович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780302301912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01-172-001-524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Шулакова Асем Алибиевна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870724450752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Самат Сагадатович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820407350585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Баяхметова Айжан Умертасовна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570819400680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Назымбек Каирович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620131301024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Можаев Сайлаубек Каирбекович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651219300553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Алдабергенова Мурзахан Сейткуловна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Алдунгаров Асылхан Казбекович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770117301806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01-172-040-016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Баяшев Саяхат Қанатұлы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Ансар Бакытжан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620704399035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01-172-040-013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Ансар Бакытжан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620704399035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Ануаров Еркын Сайлаубекович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780622301278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Серик Сапаевич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531102350112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Алимжан Казисович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630805301104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01-172-040-017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Абдрахман Нурланұлы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121550265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Бакенов Толеген Аманжолович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700116300856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Бакенов Толеген Аманжолович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700116300856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Баяндин Балгужа Жолтаевич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590522350520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Казбек Амангельдинович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661123350282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Бекенова Сара Макхатовна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520514400673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Бекенова Сара Макхатовна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520514400673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Булатов Самат Омирбекович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860215350192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Булатов Самат Омирбекович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860215350192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Булатов Самат Омирбекович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860215350192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Джунусова Гульмира Сагдатовна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750116450415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Димухаметов Серикбол Нурболатович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Халхабай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600907350449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Алмас Жанбаевич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770928350050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01-172-040-006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Алмас Жанбаевич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770928350050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01-172-040-007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Зейдикенов Серик Коканович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600905350448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Зейнатулин Асылбек Медхатович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700401301074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Иманкулова Камиля Каримовна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420119450067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Кабжанов Магжан Маратович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960217350540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Коканов Куандык Куанышпек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Курумбаев Серикжан Кауданович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600414350220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01-172-040-014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Хайри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800928350643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01-172-037-246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Зиннат Калымтаевич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01-172-037-267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Мутишов Жанбырбай Каирбайулы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580326301337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Нуржасаров Сынгат Болатович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Оспанбекова Алмагуль Бахытжановна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881103450770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Оспанбекова Алмагуль Бахытжановна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881103450770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 Ардабек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01-172-035-047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 Ардабек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01-172-035-048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Еркебулан Мухтарович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820928350022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01-172-037-270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Еркебулан Мухтарович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820928350022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01-172-037-271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Рахимгулова Марал Болатовна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800325450146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01-172-040-020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Рысбеков Жумабек Майранбекович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640917300058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01-172-037-247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Бауыржан Темирбекович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840919351401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01-172-037-273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Бауыржан Темирбекович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840919351401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01-172-037-272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Бауыржан Темирбекович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840919351401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Құаныш Жұмабайұлы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771228350048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Сеилов Ерик Конкышевич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700404300815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Толегенов Бекзат Жасланулы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951206351609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Тайбуганов Сабит Сагындыкович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760920302639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01-172-037-241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Тайбұғанов Сағындық Тайбұғанұлы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460919300853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01-172-037-240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Темиргалиева Халима Кенесбаевна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630610450387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Темиргалиева Халима Кенесбаевна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630610450387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Тупина Рахия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01-172-032-115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Халхабай Шыңғыс Халхабайұлы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990412350437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Ширинов Абдирашид Жанабаевич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610626350592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Шапагатова Дана Амангельдыкызы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880109450156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Уаисов Мереке Сарбасович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671022300853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Башенов Бауржан Зейнуллинович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680101351539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Айткожин Еркен Рахимбекович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141064014685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01-172-017-038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Бажикенов Азамат Шаймуратович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770812300539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Оспанбеков Тимурлан Муратович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830917350857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01-172-010-225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"Астам Агро"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10221550082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01-172-017-048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"АЛАН-2050"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190364025638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01-172-017-040, 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Бажикенва Гульнар Кайратовна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680907450122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01-172-017-034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Кайрат Сабырович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620315350781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01-172-017-025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Кайрат Сабырович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620315350781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01-172-017-026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Кайрат Сабырович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620315350781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01-172-017-027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Бондаренко Андрей Анатольевич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690601350451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01-172-017-031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Бондаренко Андрей Анатольевич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690601350451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01-172-017-032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Бондаренко Андрей Анатольевич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690601350451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01-172-017-033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Гиниятуллин Ильгизар Хурматович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341105350129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01-172-023-016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Гиниятуллин Ильгизар Хурматович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341105350129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01-172-023-017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Елюбаев Айдын Каиржанович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791211301060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01-172-023-015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Кайрат Аскарович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650328350064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01-172-017-019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Маули Тлемисович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640703300916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01-172-017-001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Мартынкевич Сергей Анатольевич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750529300319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01-172-017-028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Мартынкевич Сергей Анатольевич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750529300319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01-172-017-029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Мартынкевич Сергей Анатольевич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750529300319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01-172-017-030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Непомнящая Любовь Аркадьевна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571009400293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01-172-017-035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Айнагуль Муслимовна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551126400375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01-172-017-047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Панчук Юрий Корнеевич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481020300505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01-172-017-042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Рахимбеков Олжас Нуржанович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940801350313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01-172-010-223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Омирзак Омиржанович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580728300275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Омирзак Омиржанович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580728300275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01-172-017-022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Хапар Самалхан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710303350597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01-172-023-011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Хапар Самалхан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710303350597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01-172-023-012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Аюпов Нурлан Каирбекович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570712350044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01-172-039-007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Аюпов Нурлан Каирбекович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570712350044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01-172-039-008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Ахетов Талгат Зейнелькабиденович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740528300906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01-172-039-018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Борамбаев Ерлан Алибекович КХ "Алихан"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01-172-041-007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Борамбаев Ерлан Алибекович КХ "Алихан"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01-172-041-016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Борамбаев Ерлан Алибекович КХ "Алихан"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01-172-041-018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Боромбаев Рустам Акылбекович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810923302350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01-172-041-015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Боромбаев Рустам Акылбекович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810923302350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01-172-033-049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 Мурат Сабитович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750112350348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01-172-034-534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 Мурат Сабитович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750112350348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01-172-034-539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Кенжекельды Султанулы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720922300964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01-172-041-003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Нурашев Кайрат Рахимжанович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670711350189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01-173-001-192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Чухрай Дмитрий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791210301283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01-173-001-1016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Абдыгалимов Бейсенбай Токенович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590324350089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Макашева Айгуль Даулетбаевна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821003350809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Насиболла Тулегенович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Насиболла Тулегенович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Насиболла Тулегенович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Насиболла Тулегенович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Насиболла Тулегенович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Насиболла Тулегенович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Насиболла Тулегенович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Насиболла Тулегенович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Насиболла Тулегенович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Аукеев Ермек Тулегенович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681107300788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Аукеев Ермек Тулегенович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681107300788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Аукеев Ермек Тулегенович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681107300788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Аукеев Серик Тулегенович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651109350432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Нурсултан Байжанович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791010300981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01-172-005-418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Байменов Жанат Жанбырбаевич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700531350406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Баймульдин Салимжан Нариманович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671228350116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Баймульдин Салимжан Нариманович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671228350116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Бужбанова Айсулу Тулеповна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620626450035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Бузань Александр Владимирович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620831350390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Бузань Александр Владимирович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620831350390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Бузань Александр Владимирович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620831350390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Бузань Александр Владимирович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620831350390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Бузань Александр Владимирович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620831350390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Бузань Александр Владимирович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620831350390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Бузань Александр Владимирович КХ в форме ПТ "КиД"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620831350390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Геворкян Камо Владимирович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610702300261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Геворкян Камо Владимирович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610702300261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Геворкян Камо Владимирович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610702300261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Динмухаметов Серикбол Нурболатович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770413300639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 Жақсылық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420620350044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Ергалин Жаналык Байдошович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620101350440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Ергалин Жаналык Байдошович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620101350440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Ергалин Жаналык Байдошович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620101350440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Жакиянов Мухтарсамат Кайрбекович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540118350258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Амиржан Мубаракович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591101301147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Калантыренка Андрей Алексеевич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851114350769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Козаченко Иван Владимирович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630610301461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Козаченко Иван Владимирович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630610301461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Копарейко Владимир Сергевич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700414350122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Копарейко Владимир Сергевич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700414350122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Копарейко Владимир Сергевич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700414350122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Копарейко Владимир Сергевич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700414350122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Копарейко Владимир Сергевич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700414350122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Копарейко Владимир Сергевич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700414350122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Копарейко Владимир Сергевич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700414350122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Копарейко Владимир Сергевич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700414350122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Копарейко Владимир Сергевич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700414350122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Копарейко Владимир Сергевич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700414350122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Копарейко Владимир Сергевич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700414350122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Копарейко Владимир Сергевич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700414350122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Арсбег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850710351447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01-172-005-401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Арсбег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850710351447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01-172-005-402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 Ергали Абдурахимович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731117399065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01-172-005-391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 Ергали Абдурахимович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731117399065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01-172-005-419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Нуралин Асылбек Жамашевич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590514300382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Нуралин Асылбек Жамашевич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590514300382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Нуралин Асылбек Жамашевич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590514300382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Олейников Игорь Сергеевич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930420351150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Айнагуль Муслимовна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551126400375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Побиянский Илья Петрович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490803300878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Побиянский Илья Петрович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490803300878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Марат Кенжебаевич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740317350300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Абай Ногербекович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Абай Ногербекович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Абай Ногербекович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Абай Ногербекович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Абай Ногербекович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Абай Ногербекович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Абай Ногербекович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Абай Ногербекович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Абай Ногербекович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Абай Ногербекович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Абай Ногербекович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Абай Ногербекович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Манарбек Елеусизович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710210302046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01-172-018-320,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Фурмат Сергей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620219350343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Ерлан Хамитович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690517350237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Хаметов Азамат Жандаулетович КХ "Әділ"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740614300983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Хаметов Азамат Жандаулетович КХ "Әділ"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740614300983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Элимхаджиев Лечи Мовладиевич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730330399015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01-172-005-395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 форме ПТ "Юркин" Тарасов С.Ю.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200664016367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Амангельды Сайлаубаевич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661203350089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Амангельды Сайлаубаевич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661203350089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 Ербол Кинашевич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780201301735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 Ербол Кинашевич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780201301735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Валихан Кабжанович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701211300452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01-172-007-142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Валихан Кабжанович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701211300452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01-172-020-026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Кульмагамбетов Ардак Мухамедгалыевич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701211300452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01-172-020-024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Кульмагамбетов Ардак Мухамедгалыевич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701211300452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01-172-020-023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Нурушева Аякоз Маратовна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880517450789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01-172-020-019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Нурушева Аякоз Маратовна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880517450789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Оспанбеков Тимурлан Муратович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830917350857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Мурат Кабиевич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720702350469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01-172-020-022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Бакыт Толеухановна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721124450357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01-172-007-143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Бакыт Толеухановна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721124450357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01-172-020-027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Айтмаганбетов Жанат Каиркенович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740306350211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Айтмаганбетов Жанат Каиркенович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740306350211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Айтмаганбетов Жанат Каиркенович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740306350211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Абдрахман Нурланұлы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Омиргали Илюбаевич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680416350395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Жох Владимир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Жукебаева Зульфия Сейпелмалыковна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750712450801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Жукебаев Арман Омертасович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720609301396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Жукебаев Арман Омертасович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720609301396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01-172-008-211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Жукебаев Шокан Амертасович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Жукебаев Шокан Амертасович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Кошкин Вячеслав Александрович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600829350554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Кошкин Вячеслав Александрович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600829350554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Кошкин Вячеслав Александрович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600829350554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Кошкин Вячеслав Александрович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600829350554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 Салима Токтамысовна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Лазарев Виктор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620826350254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Лазарев Виктор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620826350254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Лазарев Виктор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620826350254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Лазарев Виктор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620826350254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Лазарев Виктор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620826350254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 Бахтияр Кайратович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860402351127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 Бахтияр Кайратович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860402351127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 Бахтияр Кайратович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860402351127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Марат Жаксылыкович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Марат Жаксылыкович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Оспанбеков Тимурлан Муратович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830917350857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Оспанбеков Тимурлан Муратович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830917350857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Тюлюбай Темирханович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681202300952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Марат Амерханович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691029350188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Жанат Боранбаевич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Свидерский Владимир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Свидерский Владимир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Турлубаев Жанат Епешевич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740101351394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Турлубаев Жанат Епешевич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740101351394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Турлубаев Марат Епешевич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780722350200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Турлубаев Марат Епешевич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780722350200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Утельбаев Куандык Каиролович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770623301103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Швецов Иван Васильевич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Шапагатова Дана Амангельдыкызы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Аманжол Жуматович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750730350219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Аманжол Жуматович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750730350219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Аманжол Жуматович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750730350219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Аманжол Жуматович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750730350219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Акпентаева Алтынай Балташевна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710209450582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Акпентаева Алтынай Балташевна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710209450582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01-172-012-602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Акбентаева Салима Фазыловна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350111450058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Акбентаева Салима Фазыловна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350111450058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Байгарин Алим Салимович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621030350071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Байгарин Алим Салимович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621030350071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Байгарин Алим Салимович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621030350071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Байгарин Алим Салимович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621030350071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Байгарин Алим Салимович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621030350071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Байгарин Алим Салимович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621030350071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Байгарин Алим Салимович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621030350071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Баяшев Амангельды Шарипович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430101350321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Баяшев Амангельды Шарипович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430101350321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Баяшев Амангельды Шарипович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430101350321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Бекетаев Олжас Сайлауович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780727350024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Бекетаев Олжас Сайлауович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780727350024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Бекетаев Олжас Сайлауович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780727350024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Бостанов Каиргельды Кожантаевич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611225350456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Бостанов Каиргельды Кожантаевич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611225350456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Бостанов Каиргельды Кожантаевич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611225350456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 Виктор Федорович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391018301088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 Виктор Федорович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391018301088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Ведянина Ольга Александровна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850115401531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01-172-011-954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Ведянина Ольга Александровна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850115401531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01-172-011-971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Жанат Уралбаевич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720905350145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Жанат Уралбаевич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720905350145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Доскенов Сайран Жаксылыкович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700531350248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Доскенов Сайран Жаксылыкович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700531350248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Доскенов Сайран Жаксылыкович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700531350248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Джанпеисова Жанбиба Махметовна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511227450274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Довгаль Николай Петрович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550528350162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Есмагамбетов Канаш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370101350289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Есмагамбетова Кадиша Амантаевна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610131400432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Акан Жумагулович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480901301193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Акан Жумагулович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480901301193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Акан Жумагулович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480901301193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Акан Жумагулович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480901301193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Акан Жумагулович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480901301193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Акан Жумагулович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480901301193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Азамат Балтабаевич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720201301605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Казыбаев Еркин Манарбекович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760410301054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Казыбаев Еркин Манарбекович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760410301054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Казыбаев Еркин Манарбекович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760410301054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Казыбаев Еркин Манарбекович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760410301054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Казыбаев Еркин Манарбекович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760410301054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Казыбаев Еркин Манарбекович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760410301054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Казыбаев Еркин Манарбекович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760410301054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Казыбаев Еркин Манарбекович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760410301054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Казыбаев Еркин Манарбекович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760410301054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Казыбаев Еркин Манарбекович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760410301054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Гульнар Сералиевна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751217400292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Гульнар Сералиевна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751217400292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Сагындык Нуржанович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560224301242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Орал Касымович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681116300935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Орал Касымович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681116300935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 Максат Манатулы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990809350861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Швецов Иван Васильевич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940221350985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Сапар Туребекович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440322350197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01-172-011-664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Довгаль Наталья Николаевна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840615450497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Довгаль Наталья Николаевна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840615450497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Довгаль Наталья Николаевна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840615450497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Довгаль Наталья Николаевна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840615450497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Довгаль Наталья Николаевна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840615450497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Довгаль Наталья Николаевна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840615450497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Довгаль Наталья Николаевна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840615450497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Довгаль Наталья Николаевна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840615450497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Довгаль Наталья Николаевна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840615450497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Кошкинбаев Жанат Сагындыкович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751107350046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Кошкинбаев Жанат Сагындыкович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751107350046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Маймакова Сайран Каирбаевна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540720400706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Мешелов Омурзак Абдрахманович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670804350144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01-172-012-699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Мешелев Оразбай Абдрахманович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670804350144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Женисбек Еслямович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670506350319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Мурат Жанапиевич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680731300331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Мурат Жанапиевич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680731300331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Мурат Жанапиевич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680731300331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Рабига Досшановна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631210450414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Рабига Досшановна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631210450414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Нуралин Асылбек Жамашевич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590514300382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Пенденов Сагындык Кабдрашитович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640516350381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Пенденов Сагындык Кабдрашитович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640516350381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Малик Сагындыкович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800609301761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Малик Сагындыкович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800609301761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Малик Сагындыкович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800609301761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Малик Сагындыкович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800609301761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Малик Сагындыкович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800609301761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Малик Сагындыкович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800609301761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Мейрам Кердешович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661105350096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Мейрам Кердешович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661105350096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Сабыржанов Канат Серикович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791127301054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Сагымбаев Еслямбек Жумабекович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400204350217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Сагымбаев Еслямбек Жумабекович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400204350217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Акылбек Ризабекович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730406300772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Акылбек Ризабекович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730406300772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Акылбек Ризабекович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730406300772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Сугралин Талгат Каденович КХ "Әліби"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Сульженко Виктор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560118300641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Сульженко Виктор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560118300641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Тайшиков Рамазан Макашевич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350101350493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Тайшиков Рамазан Макашевич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350101350493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Тайшиков Рамазан Макашевич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350101350493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Ташмаганбетов Сунгат Ерханович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630207350111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Ташмаганбетов Сунгат Ерханович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630207350111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Ташмаганбетов Сунгат Ерханович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630207350111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Ташмаганбетов Сунгат Ерханович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630207350111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Ташмаганбетов Сунгат Ерханович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630207350111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Туйгынов Даулет Коркытбаевич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830527351230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Аскар Молгаждарович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420825300270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Аскар Молгаждарович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420825300270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Куттымбет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01-172-012-562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Курмет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761118350236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Курмет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761118350236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Курмет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761118350236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Курмет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761118350236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Курмет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761118350236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Насиболла Тулегенович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Амангельды Сайлаубаевич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661203350089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Амангельды Сайлаубаевич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661203350089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Амангельды Сайлаубаевич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661203350089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Амангельды Сайлаубаевич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661203350089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Амангельды Сайлаубаевич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661203350089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Биттугулов Аблай Кабдуллович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640623350264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Биттугулов Аблай Кабдуллович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640623350264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Биттугулов Аблай Кабдуллович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640623350264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Досымбеков Мурат Омирсерикович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820130350906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Сарсекеев Загидолла Осербаевич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580101305287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Самат Сагадатович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Курмет Рахимажанович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761118350236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Кожаканов Кайрат Темиргалиевич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78102601608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Торгаев Сулеймен Казтаевич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620604350128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Курмашев Мурат Габбасович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670428350507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Мурат Айтхожинович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571011350105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Абдрахман Нурланұлы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000.121550265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Астафьев Георгий Михайлович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460504350136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Исмагул Рахимгалиевич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611026350226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Исмагул Рахимгалиевич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611026350226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Нурлан Рахимбекович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671022350215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Нурлан Рахимбекович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671022350215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Нурлан Рахимбекович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671022350215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Нурлан Рахимбекович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671022350215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Нурлан Рахимбекович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671022350215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Нурлан Рахимбекович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671022350215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Нурлан Рахимбекович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671022350215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 Рахат Батырханович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860716351144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Бекибаев Жаналык Шабданович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600101352671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01-172-006-1741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Биимбетова Алтынай Зейнулловна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661225401403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Биимбетова Алтынай Зейнулловна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661225401403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Геворкян Камо Владимирович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610702300261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Геворкян Камо Владимирович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610702300261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Даулетханов Медет Карыбаевич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920309350127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Жанат Сабыровна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580529450325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Курбанов Асхат Асанович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750127300303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Курбанов Асхат Асанович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750127300303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Курбанов Асхат Асанович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750127300303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Кабдуллин Талгат Ахметович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870907350572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Самат Шинабекович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750506350044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Самат Шинабекович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750506350044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Самат Шинабекович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750506350044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Самат Шинабекович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750506350044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Самат Шинабекович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750506350044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Самат Шинабекович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750506350044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Самат Шинабекович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750506350044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Самат Шинабекович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750506350044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Кужимов Мирзабек Турабекович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640312301225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Курумбаев Бауржан Женисович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691003300467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Лункина Елена Владимировна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Мадиев Бауыржан Тулегенович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811123950710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Алия Омаровна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690111350408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Мажиев Жанат Куатович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690111350408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Курбанов Асхат Асанович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750127300303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Курбанов Асхат Асанович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750127300303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Мажиев Жанат Куатович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690111350408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Мажиев Жанат Куатович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690111350408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Мажиев Жанат Куатович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690111350408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Мажиев Жанат Куатович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690111350408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Мажиев Жанат Куатович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690111350408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Мажиев Жанат Куатович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690111350408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Мажиев Жанат Куатович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690111350408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Мажиев Жанат Куатович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690111350408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Наушанова Ляззат Турсынбековна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790806400648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Наушанова Ляззат Турсынбековна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790806400648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 форме ПТ "Уюмшил -1" Наушанова Ляззат Турсынбековна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790806400648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Нурашев Кайрат Рахимжанович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670711350189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Айнагуль Муслимовна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551126400375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Оспанбеков Тимурлан Муратович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Пухленкина Любовь Аркадьевна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450503450159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Рахимбеков Олжас Нуржанович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940801350313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 Рахат Батырханович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860716351144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Сейтенов Ербол Есенжолович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781023302510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Сейтказин Турлыбек Кошенович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620319350075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Шукуманова Карлыгаш Серикпаевна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591201450465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Шукуманова Карлыгаш Серикпаевна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591201450465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Шукуманова Карлыгаш Серикпаевна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591201450465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Челобанов Константин Владимирович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751112300909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Шакиев Нуржан Сагатаевич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690205300185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Шитиков Николай Юрьевич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590604350378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Ювченко Валерий Иванович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550820300071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Храпов Владимир Иванович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01-176-002-861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Храпов Владимир Иванович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01-176-002-903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Степногорск"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01-172-038-008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Степногорск"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01-172-038-016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Степногорск"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01-172-038-017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"Сулу Дария"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01-172-038-006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"Laminate Trade Qazaqstan"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190740027648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01-172-038-019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"Аружан 2017"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170140022097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01-172-016-096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"Аружан 2017"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170140022097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01-172-016-097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"Аружан 2017"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170140022097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01-172-016-099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"Аружан 2017"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170140022097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01-172-016-101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 Строй"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80140009427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01-172-016-031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 Строй"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80140009427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01-172-016-045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 Строй"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80140009427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01-172-016-062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 Астык"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150840018734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01-172-016-092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 Астык"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150840018734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01-172-016-093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"Енбекши Астык"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150840018734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01-172-016-094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"Амирлан Астык"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140440004410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"Амирлан Астык"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140440004410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"Амирлан Астык"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140440004410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"Амирлан Астык"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140440004410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"Амирлан Астык"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140440004410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 Агро Баймырза"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090640004228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 Агро Баймырза"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090640004228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071140012814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071140012814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071140012814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071140012814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Астык 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210140033924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Астык 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210140033924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Астык 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210140033924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Киикова Лейла Октябрьевна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651027400794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Абдрахман Нурланулы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.000121550265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"Балу-2005"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040740008562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М"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040740009293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М"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040740009293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М"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040740009293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М"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040740009293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000440005004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000440005004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Астык 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210140033924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Астык 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210140033924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01-172-015-251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071140012814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071140012814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071140012814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071140012814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071140012814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071140012814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"Аскоп-Мамай"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150240032699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"Балу-2005"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040740008562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"Балу-2005"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040740008562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"MOLDASPAYEV"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"SNK AGRO Saule"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160740002012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"SNK AGRO Saule"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160740002012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"SNK AGRO Saule"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160740002012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"SNK AGRO Saule"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160740002012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"SNK AGRO Saule"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160740002012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"SNK AGRO Saule"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160740002012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"SNK AGRO Saule"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160740002012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"SNK AGRO Saule"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160740002012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"SNK AGRO Saule"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160740002012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"SNK AGRO Saule"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160740002012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"SNK AGRO Saule"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160740002012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"SNK AGRO Saule"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160740002012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"SNK AGRO Saule"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160740002012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"SNK AGRO Saule"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160740002012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"SNK AGRO Saule"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160740002012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"SNK AGRO Saule"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160740002012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"SNK AGRO Saule"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160740002012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"SNK AGRO Saule"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160740002012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"SNK AGRO Saule"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160740002012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"SNK AGRO Saule"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160740002012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"SNK AGRO Saule"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160740002012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"SNK AGRO Saule"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160740002012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"SNK AGRO Saule"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160740002012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"SNK AGRO Saule"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160740002012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"Тайшыбек"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01-172-014-201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"Айбек-2011"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120140021248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"Алимжан 2011"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160340002355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01-172-032-126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"Avanguard Trade"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141240025914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991240006479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991240006479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01-172-037-007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980440005027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01-172-037-001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"Енбек-Нан"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40740009947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01-172-040-001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"Енбек-Нан"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40740009947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01-172-040-002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фонд Казахстана"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01-172-040-021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Beef Ltd"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100540005782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01-172-040-010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Beef Ltd"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100540005782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01-172-035-044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"Сулу Дарья"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190240004670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01-172-037-006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"Сулу Дарья"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190240004670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01-172-037-223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-2015"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150740019987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01-172-037-245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"Сеним Бирлик"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160340002385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01-172-037-266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"ТКБ 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190740033187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01-172-037-269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"ФАРУИН"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01-172-036-038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Т.Ж.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621012301184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01-172-010-198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 Строй"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80140009427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01-172-017-015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 Строй"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80140009427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01-172-017-016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 Строй"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80140009427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01-172-017-017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 Строй"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80140009427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01-172-017-024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"Казгер"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020240002343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01-172-023-006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"Казгер"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020240002343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01-172-023-007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"Казгер"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020240002343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"Казгер"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020240002343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01-172-023-013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"Казгер"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020240002343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01-172-023-014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Астык 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210140033924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01-172-017-009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Кенжекельды Султанулы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720922300964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01-172-041-008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 Строй"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80140009427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01-172-041-010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 Строй"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80140009427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01-172-041-012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 Строй" ЖШС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80140009427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01-172-041-013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 Строй"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80140009427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01-172-041-014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"Енбек-Нан"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40740009947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"Енбек-Нан"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40740009947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01-172-039-006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Beef Ltd"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100540005782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01-172-040-005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Агро 20"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190440017243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01-172-039-017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21 797,70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 Mevsim Klima"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01-172-039-019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Beef Ltd"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100540005782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01-172-039-013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Кудук Агаш"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100440021196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Кудук Агаш"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100440021196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Кудук Агаш"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100440021196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Кудук Агаш"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100440021196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Кудук Агаш"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100440021196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Кудук Агаш"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100440021196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Кудук Агаш"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100440021196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Кудук Агаш"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100440021196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Кудук Агаш"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100440021196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Кудук Агаш"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100440021196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Кудук Агаш"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100440021196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Кудук Агаш"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100440021196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"Балу-2005"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040740008562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"Балу-2005"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040740008562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Астык 2"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060640014814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Астык 2"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060640014814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Астык 2"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060640014814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Астык 2"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060640014814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Астык 2"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060640014814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Астык 2"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060640014814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Астык 2"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060640014814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Астык 2"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060640014814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Астык 2"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060640014814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Астык 2"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060640014814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Астык 2"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060640014814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Астык 2"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060640014814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Астык 2"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060640014814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Астык 2"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060640014814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Agro"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140440031983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 Кош"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050640005219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 Кош"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050640005219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 Кош"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050640005219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 Кош"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050640005219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 Кош"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050640005219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 Кош"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050640005219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01-172-005-378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000440005004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000440005004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"Сарытомар-Агро"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140240031212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Ж.Ж."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200940034127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220440034251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220440034251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220440034251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220440034251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Астык 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210140033924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Астык 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210140033924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Астык 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210140033924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Астык 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210140033924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Астык 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210140033924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01-172-018-395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Сфера КЗ"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200940032051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8 516,60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 Bidai NS"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230440011254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"Казгер"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020240002343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01-172-020-018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"Caпфир beef"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140940000099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01-172-020-025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"АРТ-С-Батыр"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130940021546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01-172-021-077, 078,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Жер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220940015431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 шілік 2020"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"Казгер"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020240002343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"Казгер"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020240002343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01-172-008-192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"Казгер"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020240002343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01-172-008-193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"Казгер"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020240002343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01-172-008-194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"Казгер"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020240002343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01-172-008-195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"Краснофлотский"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980340019599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"Сапфир beef"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140940000099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"Сапфир beef"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140940000099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"Т.С.С.-БЕКЗАТ"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Астык 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210140033924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Астык 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210140033924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Астык 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210140033924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Астык 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210140033924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Астык 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210140033924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Астык 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210140033924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Астык 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210140033924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Астык 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210140033924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Астык 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210140033924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Астык 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210140033924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Астык 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210140033924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050140013589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050140013589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050140013589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050140013589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050140013589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050140013589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050140013589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050140013589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050140013589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050140013589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050140013589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050140013589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050140013589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050140013589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050140013589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050140013589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"Макинка-2015"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150340013567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"Макинка-2015"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150340013567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"Макинка-2015"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150340013567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"Макинка-2015"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150340013567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"Сарытомар-Агро"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140240031212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"Сарытомар-Агро"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140240031212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"Сарытомар-Агро"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140240031212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"Сарытомар-Агро"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140240031212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"Сарытомар-Агро"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140240031212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"Сарытомар-Агро"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140240031212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"Сарытомар-Агро"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140240031212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"Сарытомар-Агро"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140240031212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"Старомакинское"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041240010509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"Старомакинское"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041240010509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"Старомакинское"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041240010509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"Старомакинское"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041240010509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"Старомакинское"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041240010509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"Макинск Бидай"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100440023638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01-172-024-244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071140012814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071140012814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71140012814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071140012814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071140012814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071140012814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071140012814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071140012814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"Аскоп-Мамай"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150240032699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"Аскоп-Мамай"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150240032699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"Балу-2005"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040740008562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"Балу-2005"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040740008562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"Балу-2005"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040740008562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"Балу-2005"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040740008562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"Балу-2005"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040740008562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"Балу-2005"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040740008562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"Балу-2005"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040740008562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"Балу-2005"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040740008562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"Балу-2005"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040740008562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"Балу-2005"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040740008562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"Балу-2005"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040740008562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"Балу-2005"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040740008562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"Балу-2005"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040740008562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"Балу-2005"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040740008562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000440005004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000440005004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000440005004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000440005004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000440005004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 Строй"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80140009427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Beef Ltd"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100540005782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01-172-022-093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Берекет"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041240004188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Берекет"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041240004188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Берекет"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041240004188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Агро 2030"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170640018918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 Саулет"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130340003020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 Саулет"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130340003020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 Саулет"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130340003020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"Аскоп-Мамай"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150240032699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Агро 2030"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170640018919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Агро 2030"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170640018919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Агро 2030"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170640018919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Агро 2030"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170640018919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"Жокей 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111040020277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 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200240026238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 Кош"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050640005219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 Кош"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050640005219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 Кош"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050640005219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"КосДаулет М"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040740002256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"КосДаулет М"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040740002256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"Кызыл-Уюм"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040240015993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"Кызыл-Уюм"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040240015993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"Кызыл-Уюм"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040240015993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"Кызыл-Уюм"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040240015993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"Кызыл-Уюм"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040240015993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"Кызыл-Уюм"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040240015993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"Кызыл-Уюм"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040240015993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"Praim provaider"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150440001834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"Praim provaider"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150440001834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"Praim provaider"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150440001834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"Praim provaider"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150440001834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 Астык"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150840018734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 Астык"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150840018734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 Астык"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150840018734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 Астык"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150840018734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 Астык"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150840018734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 Астык"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150840018734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 Астык"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150840018734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 Астык"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150840018734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 Астык"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150840018734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 Астык"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150840018734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"Сапфир beef"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140940000099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"Сапфир beef"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140940000099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"Сапфир beef"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140940000099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"Сапфир beef"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140940000099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"Сапфир beef"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140940000099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"Жокей 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111040020277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"Жокей 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111040020277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01-172-019-292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071140012814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01-176-002-851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"Praim provaider"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150440001834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01-176-002-671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"Praim provaider"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150440001834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01-176-002-674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 4.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 батыр ауылдық округі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 батыр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Жаналык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Шошкалы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 ауылдық округі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ауылдық округі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Андықожа батыр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Тасшалкар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ауылдық округі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Еңбекшильдер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Ақбулак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 ауылдық округі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Заураловка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Құдұқағаш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Яблоновка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Кенащи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Кенащи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ауылдық округі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ауылдық округі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Жөкей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Карловка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Қызылұйым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Трамбовка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Ұйымшил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Пригорхоз 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Көпшілік пайдаланатын жайылымдардың алаңы, га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жайылмдардың алаңы,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Ірі-қара мал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Ауыл шаруашылығы жануарларын жаю үшін 94 954 гектар қажет. 47 947 бас 60 776 гектар қоғамдық жайылымдарда жайылады. Жайылым тапшылығы 43 902 гектарды құрайды.</w:t>
      </w:r>
    </w:p>
    <w:p>
      <w:pPr>
        <w:spacing w:after="0"/>
        <w:ind w:left="0"/>
        <w:jc w:val="both"/>
      </w:pPr>
      <w:r>
        <w:rPr>
          <w:rFonts w:ascii="Times New Roman"/>
          <w:b w:val="false"/>
          <w:i w:val="false"/>
          <w:color w:val="000000"/>
          <w:sz w:val="28"/>
        </w:rPr>
        <w:t>
      Кесте 5. Қосымша қажет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қажетті қосымша жайылымдар,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жерді пайдалануға берілуі мүмкін жайылымдар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малын жаю бойыншахалық мұқтажын қанағаттандыру мақсатында резервке қойылуға тиіс жайылымдар,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2- қосымша</w:t>
            </w:r>
          </w:p>
        </w:tc>
      </w:tr>
    </w:tbl>
    <w:bookmarkStart w:name="z9" w:id="5"/>
    <w:p>
      <w:pPr>
        <w:spacing w:after="0"/>
        <w:ind w:left="0"/>
        <w:jc w:val="left"/>
      </w:pPr>
      <w:r>
        <w:rPr>
          <w:rFonts w:ascii="Times New Roman"/>
          <w:b/>
          <w:i w:val="false"/>
          <w:color w:val="000000"/>
        </w:rPr>
        <w:t xml:space="preserve"> Жайылымдарды геоботаникалық зерттеп-қарау мәліметтері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табиғи азықтық алқаптарының жіктемесі бойынша және түсініксөз бойынша шифрлар, с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 Қызыл қауынды жайылымдар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(қызыл қауырсын,борозды бетеге, Орал мия тамыры, дала шалфейі, қопсытқыш,нағыз, мыңжапырақ, тікенді Вероника, қарапайым жусан) Оңтүстік қуаты аз ауыр сазды қара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қауын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 Типтік жайылымдар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Типтік-қауырсынды-жусанды шөптермен ((борозды бетеге, қызыл қауырсынды қауырсын, кәдімгі жусан, Франковская жусан, нағыз қопсытқыш, қаз цинкофилі, Орал мия, түйнек зопник, Вероника масақ) Оңтүстік қуаты аз жеңіл сазды қара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Типтік-көп шөпті-жусан (борозды бетеге, қызыл қауырсынды қауырсын, кәдімгі танси, Орал мия,шпикелетті вероника,үлкен жолжелкен, түйнек зопник, қаз цинкофилі, кәдімгі жусан,) Оңтүстік қуаты аз жеңіл глиноземді қара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Типтік-шөпті жусан (борозды бетеге, австриялық жусан, шренковская жусан, Маршалл тимьян, түйнек зопник, үлкен жолжелкен, кәдімгі мыңжапырақ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А-Оңтүстік қуаты аз жеңіл глиноземді қара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Б-қара топырақты ұсақ ауыр сазды сортаңдарда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Типтік-австрискополинный (борозды бетеге, австриялық жусан,) Оңтүстік қуаты аз жеңіл сазды қара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 шөпті-дәнді жайылымдар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жеңіл сазды топырақтарда шөпті-шөпті (кәдімгі тансы, үлкен жолжелкен, кәдімгі мыңжапырақ, сусымалы бидай шөбі, борозды бетеге, сүйексіз от, шалғынды Түлкі құйрығы)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жеңіл сазды топырақтарда жусан (кәдімгі тансы, үлкен жолжелкен, кәдімгі мыңжапырақ, сусымалы бидай шөбі, борозды бетеге, сүйексіз от, шалғынды Түлкі құйрығы, жібектей жусан) бар түрлі-түсті дәнді дақылдар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 Дәнді жайылымдар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Шабындық-қара топырақты орташа қуатты ауыр саздақты, жеңіл саздақты шөпті-шөпті (сүйексіз от, жорғалаушы бидай шөбі, борозды бетеге, Түлкі құйрығы, шабындық, шалғынды шалфей, үлкен жолжелкен,кәдімгі мыңжапырақ, нағыз қопсытқыш) стых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ұсақ ауыр саздақ сортаңдарда шөпті шөптер (жорғалаушы бидай шөбі, түйіршік,Орал мия тамыры, үлкен жолжелкен, кәдімгі танси, кермек Гмелина) бар дәнді дақылдар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дақылдар-шалғынды-қара топырақты орташа қуатты жеңіл глиноземді шалғынды-қара топырақта жусан (сусымалы бидай шөбі, сүйексіз от,борозды бетеге, тарақ тәрізді бидай шөбі, қызыл қауырсын, дәрілік шөп, нағыз төсек, үлкен жолжелкен, шалғынды шалфей, түйнекті зопник, жібектей жусан,кәдімгі жусан) бар шөпті шөптер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Дәнді-көп шөпті-жусан (сусымалы бидай шөбі, сүйексіз от, борозды бетеге, тарақ тәрізді бидай шөбі, қызыл қауырсынды шөп, дәрілік гемлок, нағыз төсек, үлкен жолжелкен, шалғынды шалфей, түйнекті зопник, жібектей жусан, кәдімгі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А-шалғынды-қара топырақты орташа қуатты жеңіл балшықтыжерде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Б-шалғынды-қара топырақты таяз,орташа жеңіл сазды сортаңдарда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орташа қуатты ауыр сазды топырақтардағы астық-жусан (сусымалы бидай шөбі, шалғынды блюграсс, от шұңқыры,ісінген шөгінді,ерте шөгінді, жібектей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ұсақ, орташа жеңіл сазды сортаңдарда жусанмен (түйнек, жорғалаушы бидай шөбі,сүйексіз от, борозды бетеге, түкті қауырсын, Орал мия тамыры, тікенді Вероника, кәдімгі танси, түйнек зопник, жібектей жусан, Шренковская жусан) Жарма-қара топырақты ұсақ, орташа жеңіл сазды сортаңды шөпті шөптер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Дәнді-мия (қопсытқыш, ,борозды бетеге, сусымалы бидай шөбі, қызыл қауырсынды қауырсын, шалғынды көк шөп, шалғынды Түлкі құйрығы, Жайық мия ) шалғынды-қара топырақты ұсақ, орташа ауыр сазды сортаңдарда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Дәнді-мия-жусан (шалғынды блюграсс, сүйексіз от, сусымалы бидай шөбі, от жағу, Орал мия тамыры, жібектей жусан, шренковская жусан) шалғынды-қара топырақты ұсақ, орташа ауыр сазды сортаңдарда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 Тармақталған оттық басым дәнді жайылымдар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Острецово-Шренковскополинный (тармақталған острец, борозды бетеге,Шренковская жусан) шалғынды-қара топырақты ұсақ, орташа ауыр сазды рельефтің теріс элементтері бойынша сортаңдарда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 Шренковскополинных жайылымдар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Шренковскополинно-типчаковый (шренковская жусаны, борозды бетеге) қара топырақты ұсақ, орташа жеңіл глиноземді сортаңдарда жабық және ұзартылған төмен қарай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Шренковскополынно-типчаковый с кермек (жусан шренковская, жусан селитрасы, борозды бетеге, кермек Гмелина) тұйық және ұзартылған төмен қарай қара топырақты ұсақ, орташа жеңіл глиноземді сортаңдарда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Шренковскополынно-дәнді кермек (жусан шренковская, жусан селитрасы, кострец, борозды бетеге, кермек Гмелина) шалғынды-қара топырақты ұсақ, орташа жеңіл сазды сортаңдарда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Шалғынды-батпақты және батпақты топырақтардағы Батпақты жайылымдар 7-топ ірі сабақты жайылымдар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Шалғынды-батпақты қара топырақты топырақтардағы дөрекі дәнді дақылдар (көл қамысы, құрлық қамысы, қарапайым қамыс)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 Дәнді жайылымдар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Житняково-Жарма-көп шөпті-жусан (тарақ тәрізді бидай шөбі, борозды бетеге, сүйексіз от, жіңішке аяқты, түкті қауырсын, кәдімгі Пижма, Орал мия тамыры, кәдімгі мыңалист, шпикелет вероника, шренковская жусан, кәдімгі жусан) қара топырақты ұсақ жеңіл сазды қара топырақты сортаңдарда Оңтүстік қуаты 30 %дейін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типчаково-Жарма-шөпті жусан (борозды бетеге, тарақ тәрізді бидай шөбі, жіңішке аяқты, қызыл қауырсынды қауырсын, австриялық жусан, кәдімгі жусан, Орал мия тамыры, кәдімгі жусан, қаздың цинкофилі, шпикелет вероника, нағыз төсек)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мия тамыры бар типчак-дәнді-жусан (борозды бетеге, тарақ тәрізді бидай шөбі, жіңішке аяқты, қызыл қауырсынды қауырсын, австриялық жусан, кәдімгі жусан, Орал мия тамыры)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типчак-жусан (борозды бетеге, австриялық жусан)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түбегейлі жақсарту сатысындағы жерлер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Житняково-Жарма-жусан-көп шөпті (тарақ тәрізді бидай шөбі, борозды бетеге, жіңішке табанды,қызыл қауырсынды қауырсын, кәдімгі жусан,австриялық жусан, Орал мия тамыры,дала шалфейі,кәдімгі мыңжапырақ,нағыз қопсытқыш) қара топырақта дамымаған ауыр саздақ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От-дәнді-көп шөпті-жусан (от сүйексіз, борозды бетеге, сусымалы бидай шөбі, қызыл қауырсынды қауырсын, жіңішке аяқты, кәдімгі танси, үлкен жолжелкен, кәдімгі жусан, Шренков жусаны 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А-Оңтүстік қуаты аз қара топырақтарда шалғынды-қара жер қуаты аз жеңіл глинозем 50%-ге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Б-черноземнің сортаңдарында шағын жеңіл глинозем оңтүстігінде қуаты аз черноземалар 30%-ға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Сынғыш-Жарма-әр түрлі шөпті-жусан (сынғыш Ситник, сүйексіз от, тарақ тәрізді бидай шөбі, жіңішке аяқты, борозды бетеге, кәдімгі танси, Орал мия тамыры,кәдімгі Жарма, үлкен жолжелкен, шренковская жусан, кәдімгі жусан) Оңтүстік қуаты аз ауыр сазды черназемдерде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шоқ. Оңтүстіктің қара топырақтарындағы ұсақ шоқты-аласа таулы дала және құрғақ дала жайылымдары 9-топ. Қызыл қауынды жайылымдар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қауырсынды-дәнді-көп шөпті-жусанды (қызыл қауырсынды, борозды бетеге, сүйексіз от, жоталы бидай шөбі,дала шалфейі, түйнекті зопник,нағыз қопсытқыш, үлкен жолжелкен, Маршалл тимьян, жібектей жусан) Оңтүстік дамымаған ауыр саздақтардың қара топырақтарында шоқ аралық төмен қарай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қауырсын-типчаково шыршасы шөптермен жусан(қызыл қауырсын, борозды беткей, суық жусан, шренковская жусан, нағыз төсек, Маршалл тимьян,) Оңтүстік дамымаған ауыр сазды қара топырақтарда ұсақ шоқылардың беткейлерінде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қауырсын-типчак-жусан (қызыл қауырсын, борозды бетеге, кәдімгі жусан, Шренковская жусан, суық жусан) Оңтүстік дамымаған ауыр саздақтардың қара топырақтарында шоқ аралық төмен қарай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 Жайылымдар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Жусанмен (түкті қауырсын, қопсытқыш, сүйексіз от,жіңішке аяқты,қаз цинкофилі,кәдімгі танси,шпикелетті Вероника,түйнекті үлкен зопник жолжелкені,суық жусан, Шренковская жусан,) Оңтүстік дамымаған, дамымаған қара топырақтарда ұсақ шоқылардың беткейлерінде ауыр сазды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(түкті қауырсын,борозды бетеге,сүйексіз от, жіңішке аяқты,қаз цинкофилі,кәдімгі танси,шпикелет вероника,үлкен жолжелкен, түйнек зопник,суық жусан,Шренковская жусан) Оңтүстік дамымаған, дамымаған қара топырақтарда ұсақ шоқылардың беткейлері мен шыңдарында ауыр сазды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 Типтік жайылымдар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Типчаково-қауырсынды-әр түрлі шөпті-жусан (түкті қауырсын, борозды беткей, қызыл қауырсынды қауырсын, қаз цинкофилі, қарапайым оносма, сары лумбаго, қарапайым жусан, суық жусан) Оңтүстік дамымаған және толық дамымаған ауыр сазды, беткейлерде ұсақ шоқылардың шыңдары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Типчаково-дәнді-шөпті жусанмен (борозды бетеге, сүйексіз от, түкті қауырсын, тарақ тәрізді бидай шөбі, кәдімгі танси, түйнек зопник, шпикелет вероника, Шренковская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А-Оңтүстік аз қуатты ауыр сазды қара топырақтарда ұсақ шоқылардың беткейлерінде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Б-Оңтүстік дамымаған және толық дамымаған ауыр сазды ұсақ шоқылардың шыңдарындағы қара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Типчаково-Жарма-әр түрлі шөпті-жусан (борозды беткей, сүйексіз от, қауырсынды қауырсын, кәдімгі танси, шпикелетті вероника, түйнек зопник, Шренковская жусан) Оңтүстік дамымаған және толық дамымаған ауыр сазды қара топырақтарда беткейлерде және ұсақ шоқылардың шыңдарында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Типчаково-дәнді-көп шөпті-бұталы жусан (борозды феску,қызыл қауырсынды,қауырсынды түкті қаз цинкофилі,қарапайым оносма, сары лумбаго, австриялық жусан,кәдімгі жусан, Сент-Джон сусланы) Оңтүстік дамымаған және толық дамымаған ауыр сазды қара топырақтарда беткейлерде және ұсақ шоқылардың шыңдары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Типчаково-дәнді-көп шөпті-бұталы-жусан (борозды бетеге,қызыл қауырсын, сүйексіз от,кәдімгі танси,шпикелет Вероника, қарапайым мыңжапырақ, Сент-Джон сусласы, жусан суық,Шренковская жусан) Оңтүстік дамымаған және ауыр сазды ұсақ шоқтардың қара топырақтарында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Типчак-Жарма-жусан (борозды бетеге,қызыл қауырсын,жіңішке аяқты,жусан суық,қарапайым жусан) Оңтүстік дамымаған ауыр сазды қара топырақтарда ұсақ шоқылардың шыңдарында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Контурдағы пайыздық қатынас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Заманауи пайдаланылуы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ц/га (зерттеп-қарау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 Қызыл қауынды жайылымдар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 Типтік жайылымдар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 шөпті-дәнді жайылымдар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 Дәнді жайылымдар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 Тармақталған оттық басым дәнді жайылымдар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 Шренковскополинных жайылымдар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Шалғынды-батпақты және батпақты топырақтардағы Батпақты жайылымдар 7-топ ірі сабақты жайылымдар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 Дәнді жайылымдар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шоқ. Оңтүстіктің қара топырақтарындағы ұсақ шоқты-аласа таулы дала және құрғақ дала жайылымдары 9-топ. Қызыл қауынды жайылымдар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 Жайылымдар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 Типтік жайылымдар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7"/>
        <w:gridCol w:w="257"/>
        <w:gridCol w:w="257"/>
        <w:gridCol w:w="257"/>
        <w:gridCol w:w="257"/>
        <w:gridCol w:w="257"/>
        <w:gridCol w:w="257"/>
        <w:gridCol w:w="257"/>
        <w:gridCol w:w="257"/>
        <w:gridCol w:w="257"/>
        <w:gridCol w:w="257"/>
        <w:gridCol w:w="25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ц/га, азық бірлігінің ц/га, қорытылатын протеиннің кг/га</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Контур бойынша есептелген түсімділік: құрғақ массаның ц/га (алымы), азық бірлігінің ц/га (бөлгіш) </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ц/га (алымы), азық бірлігінің ц (бөлгіш)</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c>
          <w:tcPr>
            <w:tcW w:w="0" w:type="auto"/>
            <w:gridSpan w:val="18"/>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шабылатын жайылым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 Қызыл қауынды жайылымдар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54,2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47,1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 Типтік жайылымдар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29,4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19,5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8,1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47,1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44,1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38,3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8,3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 шөпті-дәнді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70,8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52,4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17,7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66,3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48,3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17,2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 Дәнді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39,3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28,9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86,6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67,1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28,7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жоғары</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74,8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60,3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26,9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жоғары</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45,1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36,2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22,4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9,2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34,1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18,5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36,8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18,8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89,2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71,7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52,5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жоғары</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 Тармақталған оттық басым дәнді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109,3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79,3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81,3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жоғары</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 Шренковскополинных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Көктемде нашар, күзде орташадан төмен</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Ешкілерге, қойларға және жылқыларға арналған көктемгі-күзгі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34,1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Көктемде жаман, күзде жақсы</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Ешкілерге, қойларға және жылқыларға арналған көктемгі-күзгі жайылымда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40,2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Көктемде жаман, күзде жақсы</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Ешкілерге, қойларға және жылқыларға арналған көктемгі-күзгі жайылымда</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Шалғынды-батпақты және батпақты топырақтардағы Батпақты жайылымдар 7-топ ірі сабақты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81,5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73,9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29,4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үшін көктемгі-жазғы-күзгі жайылымдар</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 Дәнді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44,3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32,9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20,6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17,0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37,4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16,3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6,9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11,5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77,6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46,9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жоғары</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85,2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60,4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жоғары</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112,9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72,8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32,0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жоғары</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шоқ. Оңтүстіктің қара топырақтарындағы ұсақ шоқты-аласа таулы дала және құрғақ дала жайылымдары 9-топ. Қызыл қауынды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36,4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17,2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34,5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22,6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 Жайылымдар</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98,1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73,1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38,9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жоғары</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85,8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64,4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33,9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жоғары</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 Типтік жайылымдар</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62,4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46,0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63,0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44,2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27,7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13,8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27,7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51,4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38,8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18,7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3- қосымша</w:t>
            </w:r>
          </w:p>
        </w:tc>
      </w:tr>
    </w:tbl>
    <w:bookmarkStart w:name="z11" w:id="6"/>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Жайылымдық инфрақұрылым объектілері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істеп тұрған жайылымдық инфрақұрылым объектілерінің саны, бірлік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w:t>
            </w:r>
          </w:p>
          <w:p>
            <w:pPr>
              <w:spacing w:after="20"/>
              <w:ind w:left="20"/>
              <w:jc w:val="both"/>
            </w:pPr>
            <w:r>
              <w:rPr>
                <w:rFonts w:ascii="Times New Roman"/>
                <w:b w:val="false"/>
                <w:i w:val="false"/>
                <w:color w:val="000000"/>
                <w:sz w:val="20"/>
              </w:rPr>
              <w:t xml:space="preserve">
бірліктер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Суландыру құрылыстары (ұңғымалар, құбырлы және шахталы құдықтар, апандар)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құрылыстар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4 - қосымша</w:t>
            </w:r>
          </w:p>
        </w:tc>
      </w:tr>
    </w:tbl>
    <w:p>
      <w:pPr>
        <w:spacing w:after="0"/>
        <w:ind w:left="0"/>
        <w:jc w:val="both"/>
      </w:pPr>
      <w:r>
        <w:rPr>
          <w:rFonts w:ascii="Times New Roman"/>
          <w:b w:val="false"/>
          <w:i w:val="false"/>
          <w:color w:val="000000"/>
          <w:sz w:val="28"/>
        </w:rPr>
        <w:t>
      Кесте 1. Иелерін көрсете отырып, ауыл шаруашылығы жануарлары басының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аты, әкесінің аты (бар болса), тегі немесе заңды тұлғалардың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114531000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Куанышбек Амангельдыевич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890611350081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Алпеисов Сеилбек Алибекович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601220350209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Асыров Рыскан Аскербаевич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690517301853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Беркаримов Жумабек Мусайулы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641222300835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Бижума Маргулан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650715350385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Боровский Валерий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621130301007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 Мурат Кайрушевич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641027300607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Жакишева Сара Бекдаировна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570224400379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Жамалиев Бейсембай Зейнуллаулы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580130300928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810120350612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Усербаи Жетенович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730202350412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Нурумжан Кайыргельдиевич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810801350298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Кабитов Арман Дюсетович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700608350385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Каиров Бауржан Дауренбекович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730128350470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Карагызов Нурлан Клышпаевич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620730300721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Каирбек Калижанович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561225350246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Каиржан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730701350415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Димабай Шакманович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601118350650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Кульмаганбетов Акылбек Кокиулы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580310301489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Кабитов Дархан Дюсетович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800719302617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Еркебулан Мухтарович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820928350022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Ликеров Ахтай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801121350460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Мадьяров Манта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731018350277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Мадьярова Акмарал Шауалиевна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690706450449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Медебаев Асылбек Кабкешович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570606300339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Нугуманов Миннибай Ахматжанович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530520301114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Нурашева Куаныш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420428450225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Нуршабаев Абай Кузаирулы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560731300575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Нуршабаев Алибек Кузаирович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650924301185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Нуршабаев Каирбек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620709300727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 Ахметжан Буздукович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570919300261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Сагандыков Нурлан Койкенович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651004300247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Садвокасов Талгат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691010350431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Садыкова Улжан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481124450068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Ербол Амирханович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681010300770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Сманов Киматай Зияшулы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530222300710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Станковский Анатолий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660607300680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Танкыбаев Арстанбек Токпайулы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641002300798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Тлеужанов Серикбай Закариянович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600101310110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Степняк Агро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130440000208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Laminate Trade Qazaqstan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190740027648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Макинское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000440005004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Тукенов Кабибула Сагидуллиевич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490812300679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Уразов Рахим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660525350493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Степногорское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220941020394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Шаймуратов Талгат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900901351477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аты, әкесінің аты (бар болса), тегі немесе заңды тұлғалардың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114532000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 батыр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720127350176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Жанибек Бейсенович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561003350249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Мурат Нурланович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591002300361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Абилгазин Куандык Оралович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690813300269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Абилгазин Марат Аканович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610501300586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Абилгазин Мейрам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590502300307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Абилгазин Мекебай Рахимжанович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540813300220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Абилгазина Бакыт Ерхатовна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460623400088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Кенжебай Бейсенович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650523300355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Сайлаубай Бейсенович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510101302577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Сансызбай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570801300428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Айтмаганбетов Токтар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640118300074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Айтымов Кайрат Ахмадиевич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670914300186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Айтымова Роза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580504400352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Амиржанов Мейрамбай Есмуханович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661024301315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Анафин Дайрбек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611215300386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Анафин Талгат Ехтанович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700210350629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Анафина Зейни Бектурсуновна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341012400074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Рамазан Шамгунович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490705300250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Аскарова Бибигуль Толегеновна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620530400235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Тоты Ахметжанович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420520300391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Толеген Диханбаевич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520624350205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Байбулатов Ардагер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681123300244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Байбулатов Марат Салыкович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640622300252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Баймаганбетов Елебек Тулеович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661113550207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Байсериков Толеу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Балакин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470422300556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 Сагынбай Таскаринович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560125300263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Баткульдин Серикжан Хуатович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600107300285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 Амантай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670120350413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 Руслан Конкабаевич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780622350089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Бегалина Клара Капезовна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370313401438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Бегахметов Аманбай Хамитович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530508300120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Бегахметов Амангельды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510808300475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Бегахметов Болат Толегенович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690614350482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 Мурат Кенесович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650825350105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Бельгибаев Кенжебек Калибекович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590620300210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Бижигитов Нурлыбек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740616300270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Ващенко Александр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660127350380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Громак Сергей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680928350294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Громак Юрий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730820350294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Достахин Кайрат Еслямович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590803300313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Досымбекова Махаббат Бекежановна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720522450685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Канат Каиргельдиевич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771023300611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Канат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670101350347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Ескенова Кулянда Борашевна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540425450085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Естаулетов Самат Туйгынович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770304300696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 Амангельды Жанайдарович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660206400270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 Бекайдар Мажитович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591029300170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 Рамазан Мажитович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510604300119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Рустем Кожахметович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740114300476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Жамалиев Жаныбай Казыбаевич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530729300192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Жамалиева Кульжамиля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550103450105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Жаров Ерлан Каирович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760919350179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Жолдасов Омирбек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680217350511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Жолдасов Кайрат Ашимович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740308350024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Жолдасов Каматай Нысратбекович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621117300236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Жолдасов Талгат Ашимович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760812350662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Жолтабаров Ризабек Каиргельдинович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590702300225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Жуаншбаев Ерик Актайлакович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610107350431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Жумадилова Айсулу Будаевна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660210450249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Жуматов Нурахмет Сатыбалдинович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590921300236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Жусабаева Кайртай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400412450303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Акмарал Абилкаировна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740620401227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Жексенбай Кабдоллинович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600228301281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Галимжанов Жанат Еркенович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691005300244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Шокаев Ерлан Мусулманбекович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910328351197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Аульбек Казбекович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730318350136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Мухаметкали Мухамеджанович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561010350346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Алия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661217450428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Исина Гульмира Бейсенбаевна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960517450677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Кажкенов Каматай Тельтаевич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580621350190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Кажкенов Оразбек Калтаевич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550501303061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 Каиырхан Айдарханович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620719300533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 Серик Айдарханович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570131300149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730223350289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Серикжан Каматаевич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770421350351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Калиева Самал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770114400530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Асхат Мерекеевич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680903350065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Серик Мерекеевич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740623350116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Кокуров Амирхан Кусаинович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440424350041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Кошибаев Рахат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870317350862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Кощибаев Ерхат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661113300340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Кощибаева Кулжауар Зейнилгабиденовна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720604400496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Куленова Ризагуль Жанатбековна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990608450240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Кульмаганбетов Болат Капенович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551229350117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Кульниязов Серикбай Кульниязович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490923300157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Кундаков Серик Макпанович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570815350341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 Кайрат Конкабаевич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700316350279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 Кажат Акажанович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520930300708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Мадиев Берик Негметович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770318300454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Мамаков Серик Сагандыкович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541103350368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Мамбаева Роза Акылбековна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591013450334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Маннанова Эльмира Каиргельдиновна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750224400228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Масалимова Кулжачар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380101404104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Матова Сыргаш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480101401755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Мишибиева Карлыгаш Рашидовна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510219400281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Молдашева Камал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400114400258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 Амангельды Ниязбекович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500913300206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Оспан Есмаганбетович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680626350258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Сарсенбай Есмаганбетович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610520350279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Муканова Маруа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521030450027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Сайлаубай Сарсенбаевич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670312300282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Мурзабулатова Нуршаш Дуйсенбаевна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600103400498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600301303303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Мухамеджанов Балтабек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371224300175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Жанарбек Балтабекович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790115301204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Жанат Балтабекович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661019350336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Негметжанов Адият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710808350671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Нуркенова Алма Каировна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521114400146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Асан Нурланович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750925350665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Омарова Амина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410804450217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Валерий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630613350208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Раунов Дархан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821118351119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Раунов Едиль Коркытбекович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850107351429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Рахимжанова Мадина Тлебековна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840326450119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Сабуров Жаслан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730731300214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 Маули Серикбаевич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670412350679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 Адильбек Мырзахметович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950703350769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Самбаев Сунгат Молдыбаевич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630105300468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Ардак Сатаевич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670119350100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Бакытжан Олжабекович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690323300236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Марат Рашитович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690623300356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Сердалин Ерлан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750923300221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Сердалин Сакен Ануарбекович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680101351509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Болат Аухадиевич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730728300238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Амангельды Курмангалиевич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750601350148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Амангельды Мухамедьярович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700210350549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Дулат Мухамедьярович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720510300200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Руслан Сабырович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760124300249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Канат Балташевич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700921300271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Су-чан-син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561105300178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Тасмуханбетов Мурат Толегенович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640416300476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Тасмуханбетова Алия Кабуловна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690622450610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Тастенов Дулат Тоташевич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640812300304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Тлемисов Ерик Тлеубекович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860705351322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Тореханов Серик Сарсенбаевич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841209350565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Турумбетов 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800310302178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Узбеков Бакыт Толендинович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610707350255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Узбеков Талгат Негметоллинович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650622350171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Хамитова Акбопе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541211450361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Адай Суюндукович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660227350374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Толеген Токтамысович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650313350558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Шакаримова Назым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590915400389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Шалова Айман Оразбаевна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420816400149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Шамелов Жексенбай Серикбаевич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681127350377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Шамшиев Толеген Саткенович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610809300243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Шахметов Орынбасар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731122350450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Шокаев Нурлан Кадырбекович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751107300377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Шокаева Сабира Сапаровна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680226450448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аты, әкесінің аты (бар болса), тегі немесе заңды тұлғалардың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114534000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Аталық Аманжол Мейрамұлы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830123350731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 форме ПТ Алишер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210164012803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Абдрахманов Мударис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470703300602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Агеев Иван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900430351407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Агеева Екатерина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861104450366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750210350182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Кабылкеш Каримович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540717300634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Кайрат Енбекшилович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700514300992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Анисова Сауле Нигметовна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580429401234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Асанбаев Серик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580324350344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Алмабай Салимжанович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761226301374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Кайржан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540803350083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Рустем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771211300217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Баюбаева Ляззат Кабтаевна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800903450217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Баязитов Канат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830426351360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Бердимуратов С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680726350599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Бесильный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361710085369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Бондаренко 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550601300586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Бубнова Оля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690101452545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Букарев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860913351185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Букарев 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680319350576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Букарева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750923450581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Быхов Анатолий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611112350095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Быхова Ирина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660811401010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Грамчевская Галя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651027400358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Джумагулов 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760806350243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Джумагулов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540101351431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Дубинин 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720317350268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Дубинина Галина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770112450197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Измаилов 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600803300157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Садвокасов Ерлан Койшобаевич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780330350567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Кализатов Канат Серикбаевич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670203350127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Корниенко Алексей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551026350110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Кузнецов Олег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670409301028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Кусаинов Ахмет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681112350395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Кусаинов Калимтай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570101352178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Таштиев Жандос Аскерович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651010300438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Баймурза 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660826350370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Мигель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780408401925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Молчанов Олег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841101350825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Молчанова Наталья Дмитриевна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790411402387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Мунашева Сулушаш Касеновна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591109450148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Мухаметянов Ринат Тагирович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760717350091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Паршуто Марина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970529450505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Патиев Аливер Макшаримович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670709300449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Пивоварчук Иван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870821350565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Прокудина Наталья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700917400907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Роголовский Петр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760204350270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Секербаев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700525300516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Селезнева Елена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690419400680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Темирболат Есмухамбетович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470409300228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Владимир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631010350311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Тарасов Сергей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Травкин Михайл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570212350333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Утыпов Аман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540526350513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Утыпов Рустем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721107350318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Хаметов Аскер Кабдуллович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710223350939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Хорченко Анатолий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740426300654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Ерик Абдрашитович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540315301984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Яковлев Григорий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680910350549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аты, әкесінің аты (бар болса), тегі немесе заңды тұлғалардың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114533000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Сагиндыков Арман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971216350906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Қайрат Нұртілек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990506350399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Анас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990330351023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Саяжан Хамиддулинович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581208300082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Гульназ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831223450803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Абжан Арслан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691015301173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Абильдинев Жанат Сатыбалдинович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771016350431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Абулгазинов Каир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800809350666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Айтбатыров Сатай Тукенулы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490217301009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Айтбатыров Жаныбек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800718350413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Акапов Омиржан Нурметович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650825300981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Алжанов Сансызбаи Анасович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650715350088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Алтаев Олжабай Жексенбаевич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740322350437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Женис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710506350174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Сапарбек Ермаганович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590331300166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Альжанов Серик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600130300954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Альжаров Жумажан Залелович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810904350812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Ауталипов Бауыржан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630910314195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Ахтанова Асия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890506451878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Багрицевич Юрий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610206300919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Баймаганова Канатбек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710704400309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Барболов Ержан Еркинович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770927301265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Батыргожин Копжасар Бексултанович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470427300593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Башенов Болат Зейноллинович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650503300089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Башенов Кайргелди Сайлауович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650101353450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Баяндин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690102350627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Баяндин Мурат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720522350391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Бегимбетов Казбай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640717300784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Бейсебаев Галымжан Талгатович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730519300826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Галым Абдыханович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Валихан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780202301611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Бейсенбаева Амет Мешеловна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510730400389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Буркитбаев Мереке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701111300449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Буркитбаев Турдибет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340820350470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Буркитбайов Санат Омирсерикович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850613350095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Бухбашев Суюндик Акиптаевич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650116300194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Володьков Юрий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640116350217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Габбасов Аиьтмуханбет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510701300817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Габдулин Мурат Кайрбекович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600213300589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Габдулина Гульнар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601126400614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Геигер Виктор Вельгельмович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550613200928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Глинов Евгений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911011350534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Глипов Анатоли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681024300678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Глипов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651116350341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Давыдова Людмила Виктовна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510224400625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Долдашев Кадыр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450901300573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Долдашева Толкын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720820450102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Доспаев Сунгат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750803300803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Доспаев Жанат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630724350241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Доспаева Куляш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570423400915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Ерназаров Сейлбек Калиаскарович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631123300805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Ехсанов Абылайхан Балтабекович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930120350449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Жакишев Серик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730118301150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600129300999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Жаркинов Балтабай Кусепович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500921300626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Жоболаев Валихан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761029300721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Жолдыбаев Марат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650316350366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Жунусов Биржан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930505350997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Жанат Тулешович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640301350888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Канат Тулешович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770415300818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Талгат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880724351260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Иксатова Жанат Касымулы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661011300643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Долдашев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931227351431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Айғаным Танатқызы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960427450453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Масалимов Максат Канатович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941027351094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Шулакова Асем Алибиевна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870724450752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Магерко Александр Игоревич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840501351022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Бопан Амантайұлы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940615350392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Айтжанова Орынбасар Кайыржановна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790103450273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Искаков Нурсултан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680625301600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Кабыкенов Жусуп Тилеугабылович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570930301559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Кажкенов Кайржан Кажкенович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517125350531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Казкенов Болат Сагинбаевич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761210300616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Казкенов Куаныш Сагинбаевич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741008300327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Кайдарова Маржан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720827450326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Кайрат Мейрам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980501350518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 Нуртилек Женисулы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990506350399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Какенова Сандугаш Жанабековна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730519450650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Манарбек Сунгатович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781002350338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Рахат Сунгатович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880421350562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Баян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600116400766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Бирлик Боранбаевич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851222350548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Капаров Нурлан Еркешовна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800519350392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Капаров Руслан Еркенович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680518300610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Карагизов Мурат Клышбаевич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720212300825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Сайран Аскарович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700402300696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 Асыл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700320400875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Картабаева Клара Ахмедянович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520924400662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Касенов Дулат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660329350507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Кинаятов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731204300608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Куанышев Аблайхан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770626300994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Кужкенов 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820223350535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Курсанов Сакен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610116350193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 Гульжамал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690718400874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Кусайнов Сайлаубек Тлеулесович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650418300958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Башенович Бауыржан Зеинуллинович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680101351539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Бибігүл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580529450325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Магерко Игорь Ефимович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620514350179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Казкенов Жанайдар Жиенбекович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831130350861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Кыздарбеков Жанат Татаевич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740228350565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Мажитова Багдат Бексултановна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730607400682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Масалимов Галым Айпович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691004300610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Алла Никитишна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420918450020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Миремдинова Тоты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530817401155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 Серикбай Кырыкбаевич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700415300895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Мурзалин Даулет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650821300682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Мурсалимов Нурлан Токашевич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640106300796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Мурсалимов Саиран Топешович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620911300110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Бахытжан Жатаевич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880729350874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Нурканов Канат Сагатович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770914350420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Нурмаганбетов Турганбай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670426300639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Нурмаганбетова Гульмира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451104400965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Нурмаганов Баглан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580820301461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Нурмаганов Базар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630412301009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Нуртазин Дастан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830309351186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Нуртазин Жанат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640322450276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Нуртазина Айнур Сайлаубековна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851203451083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Нурханов Куандык Рахатович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720731300450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Азамат Жаригасымович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780304301597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Бостан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280601300132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Сайран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520527300599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Ануарбек Сайлаубаевич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850617350750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Рахимжанов Сайлаубай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540219300588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Сагинбаев Арыстан Шарипович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570930300559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Сагындыков Жанат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600316350545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Садвакасов Кайыр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590215301424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Салыков Айткожа Рахметкалиевич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580101305277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Салыков Оразбаи Рахметоллаевич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650114300699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Сатыбалдин Сагындык Кайрбекович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580706350380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690508350119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Назымбек Кайрович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620131301024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Темирбек Арыстанович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600105301123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Сулеименов Амантай Кайратович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500611300670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Марат Сакенович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610604350215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Сулеменов Каматай Каиратович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660914350205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Мухтар Мажитович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691012300258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Сыздыкова 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611211400628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Тайгаринов Амангелды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460102350124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Ташауов Булат Есетович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760129300683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Ташауов Канат Есетович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651101350042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Ташимов Даулет Камидолович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750921350118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Азамат Шабданович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600813350041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Омирбек Шабданович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780302301912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Тлеубеков Арман Капизуллинович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740808300561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Тлеукенов Сайран Омарович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590823006420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Тайшыбек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230140036398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Токубаев Кенжеболат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600202350793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Толеуов Амантай Бопанович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691207300575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ERDASAN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210340018254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КОС ДАУЛЕТ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040740002256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Тукенов Жантас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650132420110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Тулеуов Сатыбай Бопанович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580301300739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Уаидина Алия Толыбаевна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820404451226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Уаисов Мереке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671022300853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700315300940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Мереке Куттебекович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700315300990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Фабер Анатолий Анатолиевич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810110350108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Фабер Андрей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870042351132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Дюсенбай Тасбулатович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650426300843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Жексенбай Тасболатович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950825300981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Хатиев Исраил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701225350435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Шайкенов Сакен Мухтарович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600808300721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Шайсултанов Мейрам Кисматович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571031300658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Ерик Канатыбекович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760720350434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Шаужанов Кази Базылович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600301300913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Шахметов Болатхан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032712320114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Шахметов Сайран Усербаевич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671127300928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Шелтенова Кунслу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581121400751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Шишмагамбетов Тлеухан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530904350070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Шолаков Киззат Ескендирович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860412350562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Шуленов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721128300762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Шуленов Сунгат Кусаинович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660410350265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аты, әкесінің аты (бар болса), тегі немесе заңды тұлғалардың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114545000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Курумбаева Кульжан Рахимжанкызы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521215401183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Бекенова Сара Махатовна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520514400673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Сманова Нуржамал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490601401636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Колутон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800708350508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Алшинбеков Амангельды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640708350365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Ансар Бакытжан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620704399035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Арыстанов Ерлан Нргалиевич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821214350340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Каиргельды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710104301031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Кайролла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650102301844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Талгат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700102300407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 Нурлан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811114351006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Бакенова Торша Толешовна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381102400487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Баяндин Балгожа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590522350520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Баяндин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830823350417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Баяш Саяхат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000121551461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Бейскнов Кенжебек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691115300941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Аскар Жанабаевич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720326300984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Нурлан Аскарович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780626302348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Рамазан Жагпарович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580327300592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Булатов Канат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800716300258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Булатов Мурат Олжабаевич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860910351416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Булатов Олжабай Батырбекулы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400227300424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Булатов Омирбек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610422350157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Булатов Серик Тастенбекулы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630812300828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Булатов Сунгат Олжабайулы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700729300773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Булатов Талгат Олжабайулы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681209300613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Буркитхан Шамсали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861025350628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Естаев Казбек Канатович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011225550760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Жакелов Конысбай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800214350453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Жанат Ермурат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540901350630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Зейнатуллин Асылбек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650228300867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Зейнатуллин Асылбек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700401301074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 Канат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010618551811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Ширинов Абдирашид Жанабаевич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610626350592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Жарас Серікұлы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980131350735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Темиргалиева Халима Кенесбаевна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630610450387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Амиржанов Алдан Жасланович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790222301751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Димухаметов Галымжан Бауржанулы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951006351215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Бакенов Тулеген Аманжолович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700116300856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Дамеш Муратбековна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571224400311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Ишманов Самат Куатович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741123350170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690101350483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Калабаев Еркин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770811301076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Капаев Руслан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840429350678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Касенов Укибай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621225300759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Коканов Куандык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831003351175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Конаев Ержан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780210350425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Партизан Ардабек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790117350342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Жолжақсы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680101351945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Ануаров Еркын Сайлаубекович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780322301278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Сеилов Ерик Конкышевич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700404300815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Халхабай Нурбек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870627351370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Курумбаев Сержан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600414350220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Алдунгаров Асылхан Казбекович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770117301806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Алимжан Казисович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630805301104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Казбек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661123350282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Кыздарбеков Болат Тотаевич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640601300694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Макишов Сайран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720329350510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Муканов Зиннат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540820350105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Рустем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790829350125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Муталиф Айболат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700909350522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Мутишов Жаңбырбай Қаирбайұлы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580326301337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Мухтархан Ерболат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660218350543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Серик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580902350297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Отарбаев Алтынбек Жангужинович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640509301018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Отарбаев Сейльбек Жангожаевич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671023300763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Серик Исембекович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530609300269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Рахимгулова Марал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800325450146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Рахматуллин Болатбек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490102301726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Бауржан Темирбекович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840919351401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Сабыров Сармантай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500801301225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 Батырхан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610320350638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Сманов Алтынбек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791024350280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Алга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160340019499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Таукелов Талгат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580730300711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 Талгат Нурмаганбетович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651212300268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Айбек-2011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120140021248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Алимжан 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160340002355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Даулет-1947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980440005027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Құт-2016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160440000045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Пайда-2015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150740019987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Сеним Бирлик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160340002385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Туленова Тоты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680912450338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Хаймулдинов Жанибек Сагнтаевич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850702350702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Халхабай Шынгыс Халхабайұлы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990412350437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Канат Рамазанович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681208300876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Болатов Самат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860215350192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аты, әкесінің аты (бар болса), тегі немесе заңды тұлғалардың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114535000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Овец-2022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990821351341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Агибаев Жаслан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550112350198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 Нур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020101650682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Аитхожин Бакыт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611107350771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Айсаров Нияз 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790913350042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Айткожин Еркен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660911350293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Алексеенко Елена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660923450960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Алексеенко Зоя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390218450225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Алексеенко Наташа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770305450258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 Сайран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741201499024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Алпысов Берик Жанатович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650223300305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Альжанова Бибигуль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821229450389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Амандосов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700307350349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Амандосов Сатбек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571120350019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Амандосова Рауза Рамазановна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700705401211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Амиржанов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611101301443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Аншикей Сулеймен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930318351582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Арапов Сергей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761018350133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Асаубаев Мурат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740413350322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Асаубаев Серик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490836350255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Аубакиров Жумабек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670306300246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Темирхан Илюбаевич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621129300281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Бабай Айбат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760731350513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Бабай Даулет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820730351331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Бабай Ерболат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720120350455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Бабай Серикбол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740220350402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Баидюсенов Роман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761227350328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Баймолда Еркегул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850731499066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Баймуханов Адельбек Маукенович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690113350568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Байсолтан Байтан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780106399066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Барат Елеусиз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720710399049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Барчук Олег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730128300870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Батхан Болатбек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800429350482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Баят Жолболат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970202350471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 Асан Тулепергенович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670602300902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Асан Максутович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650716300324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Бейсенбаев Асан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530505301628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Бекбаев Муктыбай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560426300248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Бекенов Каират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620315350781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Берген Бадигул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810603499082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Бермагамбетов Наби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870609350651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Бондарчук Ирина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670831400964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Бохан Есенбол Уяатханулы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970811350214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Бригатхан Хайрол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840101351840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Важов Анатолий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890804350952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Валиева Ануда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387225450388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Витик Алексей Станиславович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690425300756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Газизов Ерик Ахметжанович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690618350305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Галькина Ольга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580523450421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Ганжа Александр Михаилович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600807300607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Гудантов Олег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710119300352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Гупало Степан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650922300671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Дадаетов Муратпек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611021300590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Джумалиев Алик Туракович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730913302547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Джуматаев Жорик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641012350285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Джуматаева Айкеш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470612400208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Еграшкин Валентин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570214399051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600402301188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Есенгельдиев Ильяс Ерланович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000507550421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Естаулетова Манай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480411400297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Жаманкулов Толеухан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530702350397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Жаркумбеков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560803350542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Жаркимбеков Шингыс Кельдешович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701114350362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Жаркынбаи Солтан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510521350312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Жаркынбай Солтангажы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630501350744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Женисхан Еркен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680711350369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Жетписбаева Бахыт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620302400344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Жуанышбаев Берик Актайлакович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650207350076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Жусупбеков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671009300565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Закария Кажмукан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660721350449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Закенаев Жанай Негметжанович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521108300276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Заркум Акила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330720450293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Збасов Аблай Валиханович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771018350343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Зеинелхавит Хабдуали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560830350391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Зейнуров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601116350085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Идрисов Каират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650328350064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Бердиял Айболат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900929350977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Табигатулы Рамазан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940301351284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Мейрам Базарбаевич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811029350214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Яцкевич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711128350509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Амерханова Зайра Сериковна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880516450476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Кабиев Жумабек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671006350199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Каблакат Куаныш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540219350405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Кажмуратова Каракас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581112400979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Какеи Сержант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500202450182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Болат Растунович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550101306705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Мурат Манашевич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580122300677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Самат 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851012350922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Кандыбаева Капиза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390121450278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Капенов Жанат Макимович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600226350454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Касымов 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690419350244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Касымов Галымжан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590801301291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Кожабаи Серикбол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670805350417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Колесова Елена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670708450278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Корешков Александр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700913300238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Корешков виктор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400905300211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Коровин Владислав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880123350176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Коровин Николай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601008300606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Куаныш Володя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840716351577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Кузьменко Андрей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691002350041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Культябин Амантай Кенесович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770106300653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Кутепова Надежда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641254504740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Кушкымбаев Ерлан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750512350709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Мамаков Каиыргельды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820707350675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Манеи Асылбек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770119399095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Манеи Жансол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700905350489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Маней Толеужан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641020399093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Маней Шынарбек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750328399137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Мартынкевич Сергей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032520003201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Матюшонок Андрей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681125350603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Маховский Виктор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570505350306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Муканов Азиз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811215350909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Муканов Аитхожа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720127300388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Болат Рахметулиевич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680217300298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Талгат Рахмитулиевич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600112350407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Мукантаев Нурлан Куандыкович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740117300763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Мукантаев Томан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710304350255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Мукантаева Биби Куандыковна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681227400648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Мукушев Каирулла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551015350516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Муратхан Унатхан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621026350456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Мурзатхан Каират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740434350451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Мурзатхан Канат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880826350287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Мухамадиев Муратбек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631202350256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Мухамедьяров Батай Джамбаевич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530521350188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Мухамедьяров Тлектес Джамбаевич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730825300354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Назыров Жанбатыр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601202300422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Науанова Балерке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980903350761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Непомнящий Валери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560718300326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Нурасыл Бердиял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651216350494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Отыншин Галымжан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640928350470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Пакидин Валерий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530103301513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Панчук Алена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731227400253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Пиримкул Жанат Оразаликызы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930124401121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Поздеева Татьяна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690525401239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Раздаг Гулжан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960625450703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Райзвих Анастасия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761012450523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Аман Жанузакович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870825350755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Рахимжанов 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690100635048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Булат Умиржанович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680307300287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Рахимжанов Мурат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661010300469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Нурлан Амиржанович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660214300446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Рахимжанов Омурзак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580728300275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Рахметуллин Куаныш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830809350493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Рубе Станислав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871216351091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Сагитов Асхат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890406350245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Сагитов Жаслан Куандыкович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660920301284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Сагитов Жасулан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601007301113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Сагитов Марат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640520301404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Садуакасова Айгуль Балтабаевна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770325450168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Сайлаухан Ермурат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870925351291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Сайлаухан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830905351334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Салкинбеков Марат Елеусизович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630323301610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Салыков Ерик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800819350306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Салыков Серик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550128350214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Самал Манатхан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610109350501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Сапура Шарибаи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770215350847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Саркеев Бейбут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730325350095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Сатова Кульшара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480101402872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Саулетхан Нурбек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880622351503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Симонова Антонина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520907400858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Симонова Елена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701009400361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Степанов Артем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981103350438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Степанов Я.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370608350116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Суюндыков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740104300277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Таитлеуов Муслим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490201300706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Тастанбеков Манап Шукрибекович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580924350188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Ткаченко Сергей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811215351015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Тойлыбек Акмарал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921208451303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020240002343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Точков Туяк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820320451061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Тукенов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790211301246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Тукенов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650830350221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Турсунбеков Талгат Айкенович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651225300695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Уайлденов Марат Тасмуханбетович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741110350186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Умутхан Манарбек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670501350930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Утельбаев Талгат Сагимбаевич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640818300486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Филимонов Юрий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640306350092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Хабылбай Ахытхажы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920720350716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Хавалхан Манатхан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690810402424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Хавдал Болатбек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670503350643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Хамитов Акбар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741130302743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Хамитов Каидар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631016300299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Хапар Жамилаш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460615450269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Хапар Камелхан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661020350524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Хапар Саилаухан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540625350482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Хапар Самалхан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710303350597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Харитонов Сергей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740716350697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Харитонова Шарбану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450921400185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Базарбай 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440827300364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Хуанган Ерлан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630926350428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Хуаныш Болатбек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920320351571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Цуцу Виктор Константинович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560215350338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Цуцу Иван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830820351174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Шаимерденов Дулат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530721300248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Шаишибай Табигат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640404350481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Шайкенов Данияр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860917351365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Нурлан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810414350809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Шарипова Алсель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870718450353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 Андрей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841118351519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Шәйдоллаев Дархан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980530350338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Шинтимиров Айдар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600503300842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Шонжыбай Азамат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561005350507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Шоншибаи Табигат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640404350441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Шуанган Хосан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690612350451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Яцкевич 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720830450263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аты, әкесінің аты (бар болса), тегі немесе заңды тұлғалардың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114537000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 Аскар Габиденович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870308350942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Нурмухамед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591221450018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Боранбаев Ерлан Алибекович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770128350399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Канат Бекулы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790330350251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Айтмаганбетов Камалиден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580307350311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 Шокан Каирбекович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580129350156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Алимбекова Гульзада Шайкыгалиевна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711001450405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Кайрат Сагдатович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740405350253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Амрин Ермек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791214301225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Адильбек Сапаевич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640809350483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Амангельды Сапаевич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750629350705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Аскаров Балташ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591125301091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Кайргельды Сапаевич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730119350223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Серик Сапаевич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531102350112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680617400972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Атагаев Каиргельды Шахитович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660710350331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Атагаева Жаныл Шахитовна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640131400081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Атыгаев Мырзагельды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560419350218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Ауталипов Марат Жанбырбаевич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740817300729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Аутолипова Алия Жанбырбаевна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820301451216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Ахетов Зейнелькабиден Салимович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461213300342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Ахметгалин Руслан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970507350925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Ахметгалина Елена Владимровна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701003450672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Оразалы Ислямбекович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800731350434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Абай Толеуулы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780217302106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Аюпова Баглан Абельдиновна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591221450018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Бабаков Мурат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670729300844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Байманова Лаззат Айткеновна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650601450521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Байталаков Мурат Казбекович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660601301498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Байталаков Орал Казбекович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620608300857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Байталаков Серикбай Казбекович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640319300886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Баканов Биржан Канатович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860703351410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Балгужин Азамат Кайруллович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850807350921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Балгужин Кайролла Есмаганбетович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461115350079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Батипанов Саян Аксарыевич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771012301560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Баязитова Наталья Анатолийкызы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750115450360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Баянов Аскар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750930350098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Баянов Женис Тулегенович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721024300905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Ерулан Амантаевич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681217300331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Буц Ольга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810620450617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Ворончихин Виктор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691218300921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Гавриш Виктор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620309350322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Галькин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570102350315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Галькин Игорь Александорович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750601350277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Гарифуллин Айдар Минувалетович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711015350613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Гданский Виктор Станиславович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800318300879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 Евгений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860228351200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 Леонид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750522350684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Джолдашев Марат Алимкулович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710925301421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Джумагулов Казтай Камашевич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490113350378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Джунусова Гульмира Сагдатовна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750116450415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Дюсебекова Салтанат Саятбаевна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591120450316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Етекбаев Берик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800501301396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Етекбаев Марат Аманжолович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630221300786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Етекбаев Шауали Кажгалиевич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490506300615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Етекбаева Мара Аманжоловна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640723400862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Жанбеков Анас Жамалиевич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530120301090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Жанбеков Кувандык Жемалиевич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461203300358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Жангильдинова Шария Зейнунутуллинова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580207450403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Фархат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860526351121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Келбет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750606350640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Жапаров Мухит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630901300069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Жапекенов Канапия Уалиевич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500423350149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Жахин Канат Тулегенович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701006300874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Жох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571107350404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Асылхан Баделханович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880420350359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Муратбек Баделханович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850305350655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Жомарт Зейлбекович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710501350454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Амангельды Нурланович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651123350171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Заитов Жунус Кагиринович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600810300782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Зейнелькабиден Алдияр Талгатулы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990908350275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Зейнуллина Назгуль Кенжебековна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981204451352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Амангельды Рахимович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420418350076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Иважанов Руслан Наурызбаевич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751103350516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Джамалова Молдир Абуталиповна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850715401890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Кенжибай Шарипович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610308350543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Нуржасаров Сынгат 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890622350517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 Каршыга Айткенович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700719350329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Алексей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530320350591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Кадырбаев Ерик Сагдатович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720705300815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Каженов Борис Ергалыевич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650314350533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 Галым Кибадуллаевич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710208300900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 Жомарт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730506350158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 Кибадулла Айткенович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460223300710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Кайдаров Марат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630301301550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Капаров Мухит Уалиденович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711207300859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Капизов Алтынбек Сагимбекович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710314350031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Карабасов Дауренбек Калымович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660813350240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Карабасов Казбек Калымович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591129300587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Карабасов Султанияр Джуманиязович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620620301622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Рамиль Радифович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860318351081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Рауф Мирзагитович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620703300774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Ринат Радифович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790807350165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Кайрат Аманбаевич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771010301877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Кииков Каиржан Киикович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350720300036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Коканов Калижан Куанышпекович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721212300627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Кошкаров Еркен Саубекович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581102350348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Крушев Абай Аскерович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651018300888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Крушев Дамир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910114350412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Куандыков Серик Куандыкович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500101308306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Курмансеитов Мурат Даулетбайулы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641119300895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Курумбаев Азамат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860617350475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Курумбаев Ерлан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860405351004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Курумбаев Сеилхан Кауданулы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491027300644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Кустеков Баянбек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921126351064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Кустеков Естай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681202300843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Боромбаев Рустам Акылбекович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810923302350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Абдильманов Сакен Айткожевич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620820301104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Кшенов Бугенбай 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530710350383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Лунау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570107350580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Лунау Евгений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960612350746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Магауов Асхат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840315351294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Магауов Каирбек Курмангалиевич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570111300675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 Жумагул Айтбатырович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590317350219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840726351185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Денис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860509350587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900103350163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Меркибекова Раушан Сериковна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740717402689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Муканов Даурен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871119303173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Мурзахметов Галымжан Аманжолович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790515302633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Болатбек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681026300738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Мусабаева Айгуль Айдаровна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640113450387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Мусабаева Айман Айдаровна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581020450727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Орынбасар Тураналиновна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490609400790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Ниязбеков Кабиден 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800219350341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Ниязбеков Серик 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760619300716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780328303752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Ермуханбет Шайхыулы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591228300698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Нурмагамбетов Ербол Сабитович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760223350571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 Сакен Мурсалович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620114301116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 Толеген Сералинович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610215350393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Олжас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890321350868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841121350804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Подолин Александр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580126350467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Прокопчук Юрий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711102300590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480022330199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 Аманжол Кенжебекович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620418350058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Салыков Азамат Амантаевич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831211351106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Салыков Амантай Масгутович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591022301278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Сапкенов Нурбол Буркутович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740103300866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Жанболат Амангалиевич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630103350826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Султанбек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940218351114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Кайрат Хамитович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720713300908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Балапан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600310401263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Сманов Анарбек Кайруллович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721024301150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Сманов Жумабек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620815301058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Сманов Манарбек Жумабекович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890404350908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Снарская Наталия Генадйевна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781020402628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Аманжол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700505301357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Боранбай Бектемисулы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650201301362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Муратбек Кабидулович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691027350365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Тулеуов Канат Калабекович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760217350063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Тулешов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720629350482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Турсунбеков Айкен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391121300337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Туякова Назира Амангельдыкызы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950605451354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Аскар Конкаевич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730406301067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Асхат Жексенбаевич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890419351600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Жексембай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580126350398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Ултанова Нургуль Сертаевна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880703450561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Урманов Ерлан Рамазанович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750901350634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Урманов Ермек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740614300814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Фирсов Игорь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680716300191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791211301477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Абзат Аантаевич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740204350277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Адильбек Мейрамбекович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850415351433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Айбек Зейнуллович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770101303944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Ануарбек Мейрамович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911216351021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Кенжебек Зейнулович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781222302156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Назымбек Зейнуллович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550104350382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Шарипова Кунсулу Болатовна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740817400953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Шимперманс Наталья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740507400786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Шинтемиров Айдос Жаксыбаевич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770217350104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Шинтемиров Кайдар Жаксыбаевич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640117350421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аты, әкесінің аты (бар болса), тегі немесе заңды тұлғалардың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114539000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Рахимжанов Мейрам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601107350581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Бекетаев Олжас Сайлауович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780727350024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Абдугалиев Бейсембай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590324350089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Абдугалимов Тасбулат Бейсенбаевич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871123350385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Абжанов Мейірбек Шайкенович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721107350417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Аверьянов Роман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890814351648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Адамкешев Абзали Дюсембаевич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511114350263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Атан Каримович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560814350126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Аукеев Ермек Тулегенович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681107300788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Балташ Рамазанович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680822350035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Бейсенбай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520206300533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Байменов Жанат Жанбирбаевич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700531350406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Баймульдин Салимжан Нариманович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671228350116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Бегахметов Мереке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671111350249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Берсугуров Гузайр Абзалиденович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620101352506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Блялов Олжас Алханулы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730101351401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Брыкова Валентина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601030450103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Бужбанов Толкын Толепович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650420400778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Бужбанов Алтын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410325450045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Буркитбаев 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740323350056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Волоткевич Николай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690521350170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Галиахметов Мударис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650212300691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Гильманов Марат Амирович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691012350214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Горст Павел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710801399100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Досанов Ерлан Уалиханович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730107350139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Досымбеков Ербол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780613350387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 Бауыржан Жаксылыкович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710402350035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 Берик Салыкбаевич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610828301017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Ергалин Жаналык Байдошевич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620101350440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Ергалин Толеу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571103300604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Есимов Амантай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740131300402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Есмагамбетов Суиндик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510903300491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Ефанов Александр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560119350524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Жанадилов Даулет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630311350692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Жанкин Мухаммат Рахимжанович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550331350078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Даулеткелды Мубаракович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640513350157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Амиржан Мубаракович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591101301147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Темиржан Мубаракович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571112300465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Руслан Малтаевич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790120301767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Алмаз Кенжебаевич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751005350309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Калантыренко Андрей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851114350769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Казаченко Иван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630610301461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Кайржанов Болатбек Айдарович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913003350105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Какенов Агыбай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860213351279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Какенов Асылбек Рахметович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740512301868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Какенова Айгуль Рахметовна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761208400621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Капажанов Талгат Каркенович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660902350125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Кащей Алла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650105450444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Киыков Думан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760723301214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Клименко Александр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Клименко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681108350175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Крадожон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760621350565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Кулаева Надежда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741104450123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Куланов Сагат Уалиевич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690516350320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Куприк Геннадий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620301400656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Нұралин Асылбек Жамашұлы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590514300382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Манарбек Елеусизович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710210302046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 форме ПТ 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110464008310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Бекетаев Олжас Сайлауович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780727350024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Ламан Павел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670903350241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Магзумов Сагындык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381122350159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900103350163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Марков Вячеслав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700505350434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Меркель Карл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580321350487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Миллер Сергей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820330350468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Айман Каматаевна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650120400767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 Мурат Омирзакович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720229350110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Паринова Галина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421101450081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Побиянский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640326350458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Порватов Валерий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690805300652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Азнабай Бекетаевич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520216350326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Рахимжанов Мейрамбек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601107350581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Нұрлыбек Абушахманұлы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781023301374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Сагиндыков Серик Ескеевич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750722350483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Садвокасов 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760115350138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Назия Шакировна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490101404751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Салыков Манат Азимжанович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650217300460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Салыкова Толкын Мухаметжанкызы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740721400426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Сапарова Рабига Толегеновна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600425450099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Сарсенов Айдарбек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820902350437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Муратбек Ризабекович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710904350544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Сейтказин Сейсен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591201350062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Танкыбаев Асылбек Турысбекович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640901300586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Темирбаев Жумагул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620919350616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Сергей Миронович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720801350625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Коктал-Енбек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070940018097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Сарытомар-Агро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140240031212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Береке-Астык-2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060640014814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Фурмат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620219350343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Хамзин Ерлан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690517350237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Хомяков Аркадий Аркадьевич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691012300832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Шаймерденов Омирбек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810124350088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 Амантай Аманжолович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650520350098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 Мереке Аманжолович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671008300516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Шандер Людмила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670703450141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Кажимукан Газизович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700220300716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Шарипов Сейлхан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700220300706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Уалихан Газизович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570101350161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Юмашев Мубарак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651107300643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Юмашева Алма Каирбековна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670624400463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Юршев Иван Викторвич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811226351114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аты, әкесінің аты (бар болса), тегі немесе заңды тұлғалардың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114543000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Бекетаев Олжас Сайлауович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780727350024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Довгаль Наталья Николаевна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840615450497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Kошкимбаев Жанат Сагиндыкович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751107350046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Ерлан Бахытович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710203350622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Марат Ергалиевич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660305300966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Абикенов Каирбек Иранович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730208350287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Адамова Алтынай Есеновна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710528400085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Айымов Самат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830703350318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 Еркен Казбекович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730130300405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 Куат Казбекович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811210350971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Акпентаев Мейрам Зейнуллаевич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740513350336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Аксенова Наталья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610803450372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Алпыспаев Амангельды Жуматович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710916350153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Алпыспаев Аманжол Жуматович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750730350219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Алпыспаев Ерлан Смагулович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701129350334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Николай Витальевич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611004350464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Андреева Вероника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890423450472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Анисимов Владимир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880315350407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Апаканов Болат Мугалимович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811019351026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Апаканова Орынбасар Мугалимовна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751008450262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Апаханов Женис Магауович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650509301139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Арингазинов Санат Аужанович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541030300068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Арыкпанова Кульшатай Куласовна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60010450525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Аталыкова Айнагуль Турганбековна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750416400846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Аталыкова Сайран Ермековна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581120450354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Ахмеджанова Зайраш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370327400337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Ахмедов Тофик Азреткулович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650322301164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Сейфулла Секенович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630411300421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Казистай Касымович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400515302067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Таскен 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711022300526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Жамал Сактагановна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540327400561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Ашкенов Аманжол Кошенбаевич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761019300806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Ашкенов Муталап Кошенбаевич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580430300949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Байбатыров Арманбек Кадырбаевич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770919300759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Байгарин Алим Салимович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621030350071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Байгарина Сервер Алгалиевна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640520090520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Байсарина Айгуль Калиевна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721230450353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Батыров Мурат Жаксыбекович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620330350634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Башкирев Михаил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550427300550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Баяшев Казбек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780329301434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Баяшев Манарбек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730412350573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Баяшева Даметкен Кусаиновна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711217450132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Беисов Саян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820608350429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Кариулла Калекенович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650719350066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Бейсембаева Жамиля Ташимовна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560424400473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 Жаксылык Калекенович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530717300375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Бейсенбаева Жумабике Шорановна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600304400758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Боранбай Кусаинович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761028300647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Бейсенова Шамшия Кусаиновна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570717400844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Бекешхан Гульдар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840606451317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Бердимуратов Сатыбалды Темиртасович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720510450665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Биахмет Ерханат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920815000063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Бойко Владимир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740316350414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Бокпаева Жаксылык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420812450034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Виталий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750624300632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Николай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820626350912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Бостанов Асхат Каиргельдинович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890118350329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Бостанов Ерик Кожантаевич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660101306410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Ботаева Анар Есенбековна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710408405386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Ботаева Мариям Негметовна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420615450152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Бричев Алексей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791127350358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Булатов Тлек Толегенович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870111350723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Булатов Толеген Зекенович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571018350470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Буркутбаев Жанат Манапович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700121300504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Габченко Михаил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650601350593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Глинов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841020350726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Глинов Александр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680801350269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Глинов Николай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591109300703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Глинова Ольга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620920450340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Глинова Федосия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540102403215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Головня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730906300225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Даденов Марат Рамазанович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730225350498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Даденова Батен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400101450729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Далихан Чулунцэцэт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571226450389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Жанат Уралбаевич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720905350145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Дельхман Николай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850907350281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Джуманов Сайлау Джуастаевич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460210350315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Доскенов Сайран Жаксылыкович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700531350248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Досымов Мереке Аман үлы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721106350213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Досымов Марат Аманович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681113300671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Досымова Шарбан Мукангалиевна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450910400630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Дюсенбин Каиргельды Турсунбаевич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650809300697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Дюсенбин Канат Турсунбаевич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690317300749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Едришева Айсулу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750702450552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Ежов Александр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771023301065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Ежов Василий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651122350215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Ежов Владимир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691001300822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Ежов Григорий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671122300748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Ежов Дмитрий Данилович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660326350607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Ежов Игорь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960803350308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Ежов Сергей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790625301980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Ежов Федор Данилович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611114300565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Ежова Василиса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381001450602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Ежова Наталья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750610450341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Езова Дина Эльбрусовна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851217451049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Екибасов Кабдуш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450715300545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Еркибаева Эльмира Еркиновна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631208400447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Ермуканов Баглан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700623350068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Есимкаиров Куаныш Турганбетович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850208350053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Есимова Кульжиян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480115401513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Есмагамбетов Магауия Ермекович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590318300882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Есмаганбетов Сагындык Мухамедьянович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800515301005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Жайкенов Ермекбай Балташевич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560915300505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Жакатов Ералы 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640823301253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 Серик Маулиевич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570824300374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 Мирас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970616350809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Самат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760209300479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Ботагоз Ертаевна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671102450335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Жамалиева Аниша Толегеновна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670610450483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Жарылгасимов Куат Сайлаубекович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780918350345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Жарылгасинов Болат Сайлаубекович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870323350756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Жомалиев Еркен Зейнуллинович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032520025686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 Николай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531221350030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Акан Жумагулович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480901301193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 Махсут Аманбаевич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600308300852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Жанат Госманович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651104350029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Болат Толегенович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840919351590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Зейноттолин Сагындык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510121350050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Зейнуллин Уразгали Уалиевич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630128300512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Зейнуллин Камиткали Уалиевич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591108300774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Зиновьева Екатерина Вольдемаровна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690316450439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Жиенбай Кожиакпарович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560125301003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Марат Кенжебекович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680319350665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Сансызбай Шарипулы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530525300936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Исабекова Багдат Есингильдиновна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780308450225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 Талгат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770315350454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Гайни Жамбауовна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531210400922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Кабдулин 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731112300350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Кабдуллин Насиболла Кабдоллаевич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490625300395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Кабиева Алия Темирхановна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730609400990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Казыбаев Еркин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690717300971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Казыбаева Шолпан Бадановна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530118401204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Кайкенов Ниязбек Кайржанович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710802300147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Мурат Сералиевич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730101302186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Калымтаев Манарбек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770718350683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Калюжный Игорь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700207350187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Каменов Амангельды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711005350420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Каменов Аманжол Назымович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680327300983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Каменов Забинулла Назымович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550107300799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Каменова Шынар Муратбековна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730203400864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Мердеш Какимович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660220300360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Талгат Айткенович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580120301585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Турсынбек Тоттынбекович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690622300688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Марьян Ольжабаевна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540225401378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Кенжигаренова Бакытжамал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531024400822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Кенчимов Канат Нурлыбаевич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811210301676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 Григорий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590403350058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Кирсанова Мария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590301450882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Клаус Наталья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621125450669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Кожаканов Темиргали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350803300235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Колашеева Нина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741005450313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Колошеева Татьяна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750511400971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Колпауов Мейрам Турсунович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690731300521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Конкаков Хасен Кажкенович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560310300398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Коновалова Галина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540208400396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Коновалова Ирина Федоровна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610826401607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Кошкимбаев Канат Сагандыкович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600728300370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Кравченко Юрий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620929300723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Краморенко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680216399083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Краморенко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680216350299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Крапивкин Петр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730429350308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Красноусов Владимир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870427351442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Куанышев Бауржан Ермекович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630127301037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Кудасов Берик Казтаевич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720812300738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Кудасов Тюлеген Казтаевич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620217301136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Владимир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620217300155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Куликова Валентина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551013450446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Курмашев Мурат Габбасович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670428350507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Мейрамбек Зейнелгабиденович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761112350263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Манап Хайри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800928350643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Шокан Жунусович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730711350251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Кұттымбет Рахимжанович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641029300426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Лазарев Александр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720707350812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Лазарев Василий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861219351175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Лазарева Светлана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870124451283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Лебедева Галина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700906450301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Лункин Иван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820412351500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 Жумадил Айтбатырович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650923350415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 Нурлыбек Айтбатырович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730612350035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Маймаков Естай Калымтаевич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570213350160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Маймаков Манас Кайрбаевич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650303350187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Маймаков Медет Байзолаевич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830719350820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Маймаков Мурат Кенжинович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650716350201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Маймаков Мусабек Калымтаевич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650215301309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Маймакова Каиржамал Рахимбековна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591025400640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Маймакова Сайран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540720400706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Мамлин Тлеукабыл Амантаевич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710330350534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Манап Арсбег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850710351447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Маулибергенов Казбек Рапекович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640521300530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Серик Амурсерикович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650315301352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Махатов Жантас Кажибаевич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860215350329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Махольд Марина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760805400703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860904351473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Меркель Лидия Адамовна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490711450266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Мешелев Омурзак Абдрахманович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670804350014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Муканов Жанапия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360101350811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Марат Жанапиевич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631008300710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Мурат Жанапиевич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680731300331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Темирлан Калиаскарович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640620300896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Гулимжан Жанапиевна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730930400592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Мурсалимов Бакытжан Еркеновна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611020350652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Камшибек Каленович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610219350044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Муханбетжанов Акылбек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510110300867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Мухтаров Игилик Жумаханович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881010351589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Наянзин Игорь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710501301377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Наянзина Александра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830116450501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 Виталий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710215300895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Нурабаев Козы Абрахманович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580101305405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Нуралин Акылбек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490228300456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Нургожина Айнагуль Амангельдиновна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800317400205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Нуриев Кайрат Наилович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680529300561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Нуриев Канат Наилович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700429350263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Бейсембек Шоттаевич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620405300813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Кульшира Ботоновна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660125400072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Очаковская Любовь Евгеньевна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900702450979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Очковский Алексей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800430300858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Панасенко Василий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500112300925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Парфенова Ольга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670819450162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Пенденов Каиргожа Кабдрашитович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520405350135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Пуштаев Рамазан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681121350225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Радченко Светлана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750411450607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Мирамбек 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571107301357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Серик Кердешевич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720622350147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Балтабай Балташевич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740516350194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Балгабай Балташевич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721001350123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Турсун Лукпанович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680927300931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Рахимжанова Куляш Байдосовна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550310401413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Абзал Ибрагимович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690428350352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Жанзак Хабдылханович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571120301209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Рахым Ержан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800917350514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Ризванов Марат Камильевич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621116350485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Руденко Татьяна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930321451288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Русских Николай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620826399029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Марат Жетписбаевич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Талгат Шаймуратович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730421350126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 Еслямбек Жумабекович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400204350217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Сагимбаева Рауза Жумабекова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591025400918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Серик Рахметуллович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650318301755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Садвакасова Маужида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500128400423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Садриев Руслан Забирович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930304350419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Жанар Жусупбековна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850814451181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Самошкин Николай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630611350524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Самошкина Алеся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870213451306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Сатыбалдинова Анара Кабдулловна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600503450226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Акылбек Ризабекович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730406300772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Амандык Ризабекович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861203350447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Симоненко Наталья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720531450129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Скорняков Николай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860302350195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Скорнякова Любовь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650715450341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Даулет Жанабекович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760709350583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Жибек Серекпаевна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470101409322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Смайлов Мурат Тлеулесович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660712350053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Смирнова Надежда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620526450100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Стрижко Виктор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830629351196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Сугралин Талгат Каденович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580101350548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Сульженко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560118300641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Тайшиков Жанат Рамазанович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710102350643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Тасылбеков Жанат Сагитович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630403350256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Тасылбеков Канат Сагиевич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600320350785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Ташимов Хамит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501210350134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Ташмагамбетов Марат Уланович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681203300492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Ташмаганбетов Серик Садуович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580415350272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Ташмаганбетов Талгат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730127300518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Ташмаганбетов Танат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780812301826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Тилеугагы Жалел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740520350502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Тлеубекова Акмарал Киашевна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700302400133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Тлеулеев Исжан Кизятович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500901300345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Макинка-2015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150340013567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Толеуов Анаш Нугманович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530404350383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Толеуов Ахимбет Нугманович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490715350340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Толеуов Ербол Ахимбетович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760722350554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Толеуов Мейрам Нугманович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691105350269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Толпакова Галия Калиевна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651019450211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Старомакинское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041240010509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Тосбулатов Токтар Тосбулатович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360102350400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Тостубаев Марат Нургазович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670323350020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Туйгунов Даулет Коркытбаевич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830527351230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Туйгынова Асель Назымбековна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840104451030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Тукенов Какимжан Айтыбаевич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621027301235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Тулеубеков Кайрат Сайлаубекович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680201350029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Туржанов Есжан Дауренбекович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651205350177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Турибеков Есенбек Джасанович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661124350624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Уахитов Есхан 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570318300762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Усанин Игорь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760302300514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Усанина Вера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491024450046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Филимонова Надежда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591108400394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Хамин Зейнулла Ермекович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640616306506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Аскар Малгаздарович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420825300270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Кайрат Аскарович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670302300654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Серик Балтабекович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800330300696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830617351557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Чумаев Рафик Мингалиевич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590803350161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Шайкенова Дамежан Балтабековна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610106401236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Шайкина Анар Дюсенбаевна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591022450501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Байзолла Каиржанович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511004350166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Тлектес Кайржанович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430705350028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 Токтар Жумагулович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550416300332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Болат Кабиевич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631001300920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Шандр Василий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850805350722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Шандр Татьяна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630617400715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Шарафитденов Жаркын Абуталипович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610420301762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Курмет Рахимжанович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761118350236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Кусбек Кайроллиевич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691025350403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Шарубаева Диана Кайратовна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910526450617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Шатров Михаил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740408300775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Швецов Иван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940221350985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Швецова Анна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831116451136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Швецова Екатерина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860512451082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Швецова Татьяна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620627450566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Шерстобитов Виктор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790622302080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Шингожин Нурлан Айтмуханбетович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740526350307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Юлих Светлана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811105451043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Юлих Татьяна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770310401409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аты, әкесінің аты (бар болса), тегі немесе заңды тұлғалардың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114538000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Нурашев Кайрат Рахимжанович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670711350189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 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860630351197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Зейферт Виктор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890904302758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Илюбаев Мейрам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770316350291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Илюбаев Нурлан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750120301521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Чухрай Дмитрий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791210301283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Бельгибаев Ербол Толеуханович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761128350220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Лысковец Марина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690323450536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Магданова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580409400910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Куанышпай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610121350270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Садуакасова Сара Сатыбаевна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640226450341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 Андрей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740910301326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Алга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200640022390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Сухарев Дмитрий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830320350475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Тукин Владимир СемҰнович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560823350185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Эберц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850217399015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аты, әкесінің аты (бар болса), тегі немесе заңды тұлғалардың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114545000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Нурушева Аягоз Маратовна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880517450789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Абетов Канаткан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690321350380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Абзалутдинова Жанар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731105450503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Абзелов Толехан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770328350524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Абзелова Айгайша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570219450497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Абылкалыкова Жанар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710202401080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Алжанова Ботагоз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720416400543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Алиева Асель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880112450539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Алтайбаев Ермек Карибекович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830910351113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Нурлан Маманович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710727301198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Бекболатов Аманжол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430315300577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Бекболатов 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710607300296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Даирова Бакшагуль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690706450240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Даиров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591128300763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Джанибеков Самат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620317300419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Доиров Болатбек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840929350913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Ермагамбетова Алмагуль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680401400600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Ермагамбетова Галия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560608400443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Ермагамбетова Паулина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300205400816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Жаксенов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541015300492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Жаркенов Ардак Тлеугабылович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820214350893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Жунусова Роза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520415400665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Берик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791129301293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Валихан Кабжанович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701211300452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Ермагамбетов Серик Кабдошевич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601104350545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Бакыт Толеухановна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721124450357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Ташимов 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660928350375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Каукенов Абай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540927300418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Кешуева Бакыт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531215400553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Кульмагамбетов Ардак Мухамедгалыевич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711217350017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Куланова Алтынай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710326450211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Кульмагамбетов Алпысбек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400828300431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Кульмагамбетов Сериикбай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621113300333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Кульмагамбетова Алмагуль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760416450288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Кульмаганбетов Айтпай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530815350057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Болат Есентлеуович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730326350189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 Ербол Кинашевич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780201301735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Маймаков Даир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520806300565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Макулов Уалихан Темирханович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710217301714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Мухамеджанов Бауржан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820102351179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Мухтархан Ерболат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660218350543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Нугманов Сабит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900603351516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Нуртлесов Нурсултан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511028300418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Кайыржамал Актузовна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350101406849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Патиева Роза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581020450463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Рахметов Куаныш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760611302124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Садвакасов Мурат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720702350469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Серик 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680105350443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Садвакасова Зоя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540919400460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Садваксов Кали Аушахманович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400622300530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Садуов Манарбек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630203300460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Сатыбалдин Сагындык Кайрбекович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580706350380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Серик Саматаевич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680103300703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Табулдинова Диана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950508450271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Ташимов Анес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531005300733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Ташимова Нагима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690819400556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Темешев Габит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800207350297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Altyn Bidai 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230440011254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 СферKZ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200940032051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Шалмуканов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890712350803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Шукентаев Алибек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650101302505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Шукентаев Манарбек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710101302638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аты, әкесінің аты (бар болса), тегі немесе заңды тұлғалардың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114541000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Бахтияр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860402351127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Айгужин Марат Максутканович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871107350147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Айтишев Муратбек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911022351007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Алиева Темиртас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290610450126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Омиргали Илюбаевич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680416350395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Бадун Игорь Евгенивич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720511300553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Бисембаев Амангельды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680307350203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Буланов Владимир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620828350493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Власова Марина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830909450730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Гелескул Николай Дмитрович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580507350488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Әлібай Ақниет Қажымұратұлы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940315301591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Ерик 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650219300739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Жепеев Ермек Темиргалиевич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480901350508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Жепеев Нургельди Ермекович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831107350767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Жукебаев Шокан Амертасович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790320350257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Жукебаева Зульфия Сейпелмалыковна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750712450801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Арыстан Шайсултанович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550502300598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Турлубаев Марат Епешевич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780722350200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Оразалина Бахыт Токтасымовна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720527401036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Истаев Асхат Сапаргалиевич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880915350240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Калимжанов Ардак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970205350507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Канзилхан Хизирбек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680101352874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Колосовский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640531350234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Амангельды 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511006350098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Бахтияр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860930350932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840402351212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Кайрат Жукеевич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581107350991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Сунгат Кайырбекович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700403300235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 Салима Токтамысовна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630824400969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Айтмагамбетов Жанат Кайыркенович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740306350211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Лазерев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620826350254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Лукашевич Вера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610101453668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 Кайрат Туребаевич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570917300716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Канат Егинбаевич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701004350384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Нуржанов Мухамед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600829300578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Талгат Базарбекович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591021350659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Оразалин Жанабай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530428350340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Тюлюбай Темирханович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681202300952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Платонова Светлана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700506401021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 Серик Жолдыбаевич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650531300943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Рамазанов Марат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691029350188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Савельев Олег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711011350394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Надежда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650407400608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 Нургазы Аманжолович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560208350111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Суркова Лариса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790405400229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Ташимов Акылбек Капышевич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690113350240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MB-Agro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200640026195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Бурабай Агро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210140019760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Бұлақты шілік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200440005096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АРТ-С-Батыр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130940021546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Тулюпов Сагдат Сырымбетович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920122351258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Утельбаев Куандык Кайроллович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770623301103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Шайменов Болат Мурзабулатович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671226350353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Шайменов Мурат Мурзабулатович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690904350397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Шайменов Рамазан Мурзабулатович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650105350587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Шлюндт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650314350098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Шлюндт Валерий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821013451015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Шлюндт Виктор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631208350487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аты, әкесінің аты (бар болса), тегі немесе заңды тұлғалардың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114544000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Досумбеков Мурат Омирсерикович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820130350906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Абсалямов Жаксылык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850118350591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Айтымов Аманжол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550314300754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Талгат Кабиденович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590902350477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Бауржан Темиргалиевич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950315351371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Антаев Канат Жумабекович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720330300351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Мади Каиргельдинович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860327351030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Бердюженко Вячеслав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730223301161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Жексенбай Оспанович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420103300493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Марат Жексенбаевич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700322300403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Биттугулов Аблай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640623350264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Блялов Жанат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790616301565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Бокенова Сапия Рахимбаевна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490818400539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Ботабаев Серикпай Жумабекович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500303303577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Джанатаева Айтжан Сагнаевна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340317450036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Досымов Канат Аманалиевич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670729300696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Досымов Самат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940906351263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Жалмагамбетов Ермек Найманович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511128300293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Жирнов Виктор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660405350480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Жоболаев Каиргельды Байзулинович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570427300524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Алиева Людмила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610507450521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Тустас Жандыгулович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581025300543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Калишев Анарбек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860607351082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Калишев Бауржан Маулиевич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810527350219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Калишев Ерлан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761109300528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Калишев Нурлан Еслямбекович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810214350415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Калишев Талгат Сайлаубекович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870902350941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Калишева Салима Каиржановна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600114401218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Капаев Канапья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700703300325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Курсанов Болат Каманович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521024350177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Курсанов Сабыржан Кайратович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690717300337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Оразалы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650124301215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Кушимбаев Азамат 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831003351393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Амангельды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661203350089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Марат Жаксылыкович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830927351116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Мукашева Балкия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540225400755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Жанат Даутович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750411300288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Марат Даутович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731007300459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Ерганат Толегенович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790807301880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Мусенова Кабира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380101420324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Назирхан Халмурат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690103350494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Назирхан Хойчибай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580202350589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Несмельдинов Жакуп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570818300581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Рахман Абетович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670825300608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Нуртуган Иманшарт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830203351080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Нуртуган Кеншилик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760219350571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861008350526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Темирболат Окубаевич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670829300510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Абай Кайролиевич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700929300433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Марат Капарович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651215350062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 Нагима Калымжановна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621011400305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 Акылбек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840901351364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Болат Темирболатович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860618350381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Ермек Аманжолович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540715300396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Темирболат Аманжолович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601027300421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Темиргали Аманжолович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631225350455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Садвокасов Нурбек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870227351148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Сайлаубаев Ерлан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950927351478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Сердалин Казбек Тургунбаевич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620315350147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Солтан Нуртуган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350110350294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Тасболатов Абай Кананбаевич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580831300502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Таукелов Ахмеджан Ордабаевич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590301350192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Таукелов Канат Орымбаевич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720415300640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Таукелов Мурзабек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830903350820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Таукелов Рамазан Ордабаевич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560205300505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Таукелова Топаш Базарбековна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590701400563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Токубаев Аслан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860327350210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Щучинский Гормолзавод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031040008002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Kaz Beef Ltd"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100540005782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Тукенов Кайыргельды Тлеутасович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630714301119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Тукенов Асхат Тлеутаевна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920730350532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Тукенов Жумабай Амантаевич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660916300432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Тукенов Жумагали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680405300587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Тукенов Ибатула Тлеутаевич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760731350662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Тукенов Муратбек Тлеутаевич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790207350031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Тукенов Темирболат Тлеутаевич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730125350529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Тукенова Алма Тлеутаевна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620101450556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Тулеуов Сатыбай Бопанович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580301300739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Хойчбай Ермурат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830125351413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Шабаров Казбек Какенович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660822300510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Самат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820407350585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Шукенов Айдар 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840228351465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Яковлев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740213350424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аты, әкесінің аты (бар болса), тегі немесе заңды тұлғалардың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114520000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Нуркенов Сайранбек Тумагунович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751217350094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Азнабаев Жаксылык Тургунович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821130350354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Сейтказин Дархан Нурлыбекович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930614350938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Оспанбекова Алмагуль Бахытжановна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881103450770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Шапагатова Дана Амангельдыкызы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880109450156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Абдос Муса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380125350073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Абдосов Мажит Габдуалиевич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611113350605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Манат Айткожинович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Абдрахманов Жанбырбай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540820350145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Абдулин Тахир Вамирахманович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561105350154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Абдулкаримов Амирбек Бейсович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640115350321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Абжанов Умиртай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721129350497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Тлемес Махатович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540501350359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Абсалямов Жаксылык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850118350591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Абсалямов Насриден Мухамбедиярович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570529350029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Азнабаева Ризагуль Санатовна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850525450390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Айтбергенов Ермек Кайроллинович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530810350515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Айнабаев Балтабек Кастаевич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521025300265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Айтымов Галым Габдеуахметович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420321350089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Акбердин Фарит Хасанович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681025300663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Акишев Кажыбаий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580704300452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Акишев Куат Кабыкенович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610627301242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Акшалов Ербол Куанышбаевич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680725300498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Аленкен Василй Дмитрович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280214350076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Аленкина Елена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810127499025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Алжанов Болат Есентаевич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600801301008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Алжанов Ерсін Саиранович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680504300545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Алимгожин Серик Байкенович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550419300557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Алимжанов Габдулсаттар Алимжанович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481107350158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Арсен Сагинбайулы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960925350679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Сагдат Газизович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511115300547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Алимова Махаббат Ерликовна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821217451173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Каир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781212301986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Альменов Алиби Мубаракович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600125300431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Аргинбаев Олжас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920609350287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Аусатов Орал Кабдрашевич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620710350421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Афанасьева Алла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751015400541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Ерболат Сайлауович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710517350104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Болат Кайржанович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881001351470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Базарбай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801107350058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Алибек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701122300607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Айша Туребековна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480407450162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Гульнара Маратовна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871107451411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Багел Асылбек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540412350127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Баженова Шолпан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621113300333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Байгелова Бакытжан Айдархановна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811109400269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Баймуратов Самат Амантаевич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681001350113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Балиев Канат Амантаевич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691208301281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Балиева Алтын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500506450177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Бейсекеев Кайрат Кабатаевич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710701300158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Бекболатов Шегендык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571115300799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Бекеева Римма Амировна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720727450451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Бекибаев Сербол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810209350903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Толеген Аубакирович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540704350194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 Болат Аубакирович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600908300884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 Кенжебек Аубакйрович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660429350253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Бекпаев Елеусиз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630408350144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Белый Александр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700411350334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Бермаганбетов Муратбек Инкарбекович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620323350100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Берсугоров Гузаиыр Абзалиденович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620101352506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Боико Виктор Киримович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461126350277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Канат Шыныбекович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771214300550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Самат Шынибекович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760506350044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Болгужинов Марат Кайруллович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760108350249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Бопанов Есілбай Дюсенбаевич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530113350135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Боролев Сергей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890712351722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Буркитбаев Женис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770428300918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Велькер Андрей Данилович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530124001535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Володин Сергей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830705350211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 Батырхан Камидуллович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620829350230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Гавриш Андрей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840520351363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Даиров Айбол Коишубаевич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820425351115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Дейкун Вадим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830615351172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Джамбулова Айгерим Турлубековна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930807450678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Джанбаев Амантай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440420300311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Дорофеев Виктор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680215350441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 Ахет Абилкаилович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420215350082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Досумбекова Каламкас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711026450154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Досымбеков Омірсерік Нуркенович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560405350320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Досымбеков Марат Нуркенович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621205301906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Дюсенбеков Гиззат Имантенович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890502350702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Едрисов Қоныс Шайкенович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711123350254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Енгамов Жаксылык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821022350486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Еремеева Ольга Барисовна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640103450431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 Канат Ермекович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740101350267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 Сагнай Шаяхметович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570715350101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Есмагамбетова Ботагоз Нугербековна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611204450309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Ешимтаев Ержан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710106300501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Жаксылыкова Мараш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601117401198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Жанадилов Ерулан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710103350242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Мурат Аблаевич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631014350333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Мурат Мукажанович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540218350073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Серик Мукажанович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590128350172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Жексенов Жанат Аканович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561116350510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Жексенов Канат Аканович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590130350034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Жолданов Нуржан Талгатбекович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860930350437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Жузбаев Амантай Кошербаевич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600302450139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Жумагулов Дайыр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961114350973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Зейнуллов 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880827350639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Зотов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840727350569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Зотова Ирина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870915451283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940708350932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Иманкулова Камиля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420119450067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Акименко Александр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880826350297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Валихан Кабжанович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701211300452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Еркайрат Сатыбалдинович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600520350534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Асылхан Газизович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671212350149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Низаев Рафаил Камилович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670817350096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Нурмуханова Салтанат Жаксылыковна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730603450230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Даулетханова Зейна Серболовна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930614450778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Кабжанов Магжан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960217350540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Каирдосова Сарвиназ Зафаровна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880830451203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Искаков 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650619302224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Истаев Арман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770317300697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Кабдушев Асхат Амиржанович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791129301540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Каирдосов Армия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420505350376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Какенов Нурлан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720531300483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Ботагоз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800420450063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Канафина Салтанат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870627450943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Карабасов Каиргельды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700303300757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Карамульдинов Турлубек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660826350414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Корнеев Дмитрий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610919350208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Кастулин Владимир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951012351288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Жасулан Еркалдиевич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671102301478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441001301047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Касымова Асель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800812450113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Кенжебаев Ануарбек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500615350292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Кенжебаева Акмарал Нуркановна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580115450334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Керейбаев Алмаз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780419350144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Керейбаева Бахыт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520811400491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Клименков Андрей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731004350588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Кожамсеитов Каиргельды Шабданович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690509300356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Кожахметов Балтабай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471207350050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Козуб Владимир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571223350217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Корбан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771010350677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Кузембаев Ерлан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861111350183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Кукенов Арман Нурахметович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800825301050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Култябин Аидар Кенесович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810403350918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 Марал Куанышбаевна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770630450196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 Асемгуль Темиржановна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790228402104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Куфинова Ольга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620218401375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Каиржан Талгатович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801222350102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Оспанбеков Тимурлан 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830917350857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 Рахат Батырханович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860716351144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Лекеров Серикбай Таласбаевич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590502350066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Маев Темен Негматуллович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640312300584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Мергенбай Аманбай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930603351422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Мешелов Аман Тюлеевич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630307350125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Мирашев Жанат Даулиевич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611015300277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 Мурат Балтабекович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750619350126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 Серикбай Кырыкбаевич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700415300895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Жумабек Искакович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620204350222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Мукантаева Мадина Кайырбековна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580827450098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Мукатаев Рустенбек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800801350642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Сагнай Муталяпович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551204350488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Мукатаева Гульзина Шаменовна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750330450365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Мукушев Адилхан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890830351655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Жанат Балтабаевич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761209301738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Раметола Есиямович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570108350070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Мукшаров Канат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790905301188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Мукшаров Мурат Сарсенбаевич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740518350521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Жамал Касеновна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530201450461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Мухамедьяров Альвин Салаватович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850127350231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Мыцык Елена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540930450378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Натиев Болат Айтбаевич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540312350127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Натиев Тимур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660117350138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Негрин Василий Ильйч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680928350091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Нугуманов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640814300543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Нугуманов Боранбай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620102301081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Нурлан Абетович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700117300766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Нуркенов Жуман Тулегенович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661111300384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Нуркушев Амангелді Нурсейтович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591014350581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 Сагидола Назарбекович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710101350390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Берик Орынбаевич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810224350402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Нуртлесов Биржан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731113350045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Нурушева Алма Вахитовна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570116450090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Ольшевская Елена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730105450164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Азамат Жаригасымович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780304301597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Сагидулла Касенович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690411350092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Кабдулла Касенович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500425350061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Сагидола Касенович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690411350092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Темирбек Бостанович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540805350034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Чингис Сайранович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750926350135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Опара Владимир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731211350573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Абай Елюбаевич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610401350415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Канат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790116301686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Оспанова Аягоз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890704450330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Помозов Иван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640927450451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Сергей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610419350468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ПухлҰнкин Эдуард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630510399042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Разумов Иван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870609351530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 Женис Сагимбаевич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710508300575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 Сагындык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670809300660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 Сансызбай Сагимбаевич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700221300952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Рамазанов Ерлан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480625450029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Ерлан Аскарович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831214351093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Регер Андрей Бернгартович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720820300662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Сабиров Ерсаин Тендикович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741204301162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Алтын Аманжоловна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580415450107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Олжасбек Кенесбекович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860428350943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Сакенова Баян Касеновна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540921450160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Самойло Сергей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710513350320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Сапаев Газиз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580428300859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Сарманов Мейрам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411128350040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Сарсембаева Асыл Кадровна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610105401321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Сеитова Зиягуль Каирбековна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901018451038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Сейтказин Дархан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930614350938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Сейтказина Алия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870422450186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Александр Виниаминович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630129350059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Сердалин Азамат Темирболатович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790520302145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 Амангелды Кабенович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530802350056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 Сунгат Кабииович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660628350047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Суюндиков Мухтар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971023350253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Валихан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910513350927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Тарамова Тамара Шахтемировна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610414350817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Тасболатов Жанат Кайрбекович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710707350137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Тастанбеков Абдрахым Адаханович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771016303201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Темиртасов Кайыр Касенович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650711301137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Тимофеева Валентина Степановна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551201450567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Тишуров Александр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840528351248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Тлектесов Жаслан Тлектесович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810515350144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Агро-Кудук-Агаш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100440021196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Тоцкий Галина Василевна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510311450248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Тулешов Алтынбек Досынбекович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651221350302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Тупенова Кульпаш Сагнаевна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620506450082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Турубаев Байзулла Калмагамбетович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490304300538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Турубаев Ержан Тулешович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700321350068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Турубаев Хамитолла Калмаганбетович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510806300236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Турубаева Салтанат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750425450049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Уалашев Сагат Актаевич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771110301068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Уйсбек Табигат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810818351130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Усербаев Бекен Жексенбаевич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590618301118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Усербаев Кенжеш Дмитреевич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670126300172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Темиржан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621012301184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Храпов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620629350164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Шайсултанов Амантай Каримжанович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421105350057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 Нурбек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721128450071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Шамахаева Гульжан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820501451838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Шаримов Асылхан Сайлауович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770504300811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Шаримова Айгуль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741213450334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Бакытжан Аманжолович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871117350342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Бауржан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820707350308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Шаужанов Кази Базылович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600301300913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Шахатов Сабыржан Мажитович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621209300444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Шорохова Светлана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670811450169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Шурманова Айжан Касеновна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621221450204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Шушаев Амантай Сатыбаевич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680513300504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Шынбаева Жангуль Мусановна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701016450079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Якобюк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650111300672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аты, әкесінің аты (бар болса), тегі немесе заңды тұлғалардың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114547000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Курбанов Асхат Асанович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750127300303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SAMBO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760506350044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Аубакиров Исмагул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610405450120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Рахимбеков Олжас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940801350313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 форме ПТ Уюмшил-1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171164012172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 BURKUT AGRO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200540020806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Абдикенов казбек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490905350343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Абдыкенов Данияр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890517351683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Абжанов Галымжан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580407300408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Абжанов Касен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560215350447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Айбабин Аманжол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561014300966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Айтимов Канат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681023300444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Айданов Зинат Нуржанович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640703350376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Аканов Негман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530301300620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Алпысбаева Салтанат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730412402044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Альжанов Булат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730603300921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Бауржан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740113300602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Асафов Владимир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620314301153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Астапенко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650702300318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Атенов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630808301180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Аубакиров Исмагул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610405450120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Рахимгали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360505300584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Аусатов Орал Кабдрашевич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620710350421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Кенжебек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690321300611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Темиртас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600409350332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Марта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600514350086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710313300835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Шнар Кестаубаевна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851020451049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Ашубасаров Сакен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610424350148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Багел Асылбек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540412350127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Байжонкей Болатхан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780326350377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Баймаганбетов Кошунбай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551022350419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Байсымакова Ляззат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730909400337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Байтышканов Коркытбай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550417300398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Бакетов Болат Каирбекович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810907350214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Бакетов Каирдос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601129301652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Бакетов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660515350518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Бакетов Тулеген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570828300316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Балгабаев Мажит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621014301442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Бегдир Харлыгаш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820214499119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711119300969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Бекенова Тансык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500805400816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Бекибаев 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781125350317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Сапарбек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560917350027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Муратбек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491216350023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Бекхожин Жаркын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661028350335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Бекхожин 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520517350283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Белбасаров Дауренбек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560302350083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Бердалин 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706603350219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Бердалина Гульжан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680327450526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Быкылов Жангальды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710818350252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Быкылов Жумабай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600812350195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Быкылов Коркытбек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571202350331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Быкылов Рустем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850304351013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Быхылова Мадина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641214450517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Быченко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670423350361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Вания Серикбол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881130350860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Давыдов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650315303527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Дамыс Асылбек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811003399136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Данял Даулетжан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030820550578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Даулетбаева Гульнар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620418401046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Досмаганбетова Батен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510908450382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Дукенов Амантай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651125301604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Дюсебеков Жанатлек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670423350728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Дюсембеков Ардак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770827350021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Дюсембеков Арман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730304300578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Дюсембеков Жаратай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410101307369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Елеусиз Нургайша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401002450446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Ербала Тилеген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810926000689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Еспаев Жумат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610403016211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Естаев Темирбай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640120350190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Жанибеков Кахарман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850515350092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Жексенбин Серик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450301300445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Жуматов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600325350415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Зейдикенов Серик Коканович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600905350488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Арайлым Жусыповна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850217450554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Игибаев 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661208350214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Игликов Алтай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620725350037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Устембел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730730356324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Мухитхан Данял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721010399086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Токсанбаева Асель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831125451294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Баймхан Гульнаш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951122451420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Лункина Елена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871128450246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Рахимбеков Бекежан Нуржанович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000923550403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Рысжанов Ардак Бейсенбаевич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690129350258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Макашева Айгуль Даулетбаевна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881005450529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Адильмурат Риза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871126450269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Даридана Кошеновна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640618401473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Кабзина Тыныштык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580815400889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Каженов Леонид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630315350743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Кажикенов Талгат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670518300410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Калиакпаров Калихан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540612350045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Калибекова Батима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900326450688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Калкаманов Нурсултан Куандыкович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950428350566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Канашев Бахытбек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690331350345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Канашев Сайлаубек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620318301016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Капезов Зейнат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631113350212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Каппасова Манар Джагипаровна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661204401002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Каримова Калила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390104450235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Азамат Ермекович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870513350194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Ермек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032520070626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Талгат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790719350187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Карлыгаш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781120450237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Каскеев Саиранбек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631016300447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Катаев Каиркеш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580320350421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Керейбаева Бахыт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520811400491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Киикова Лейла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651027400794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Клышбаев Руслан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690723350079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Кожанов Жаслан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730211350203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Кожин Темирбек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690918301942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Колевид Галина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630125450172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Копенов Еркебулан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670220300718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Копенов Жаслан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620213350083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Космагамбетова Галина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430515450140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Культябин Кенес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390122300617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Кумысбаев 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700217302578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Курбанов 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700206350607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Курмет Солдат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750116350439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Курсанов Габит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600103350884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Курсанова Айгуль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780104450227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Мадиев Бауыржан Тулегенович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811123350710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Нурлан Маманович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671022350215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Геворкян Камо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610702300261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Лепесбаев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640529300336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Лепесбаева Сауле Гузизовна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630103400453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Лепесбаев Дулат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620408300354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Лукпанов 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032520012992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Лункина Ирина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570416450274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Макогон Евгени Евгенивич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770723301028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Махабат Ардабек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840920302865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 Виталий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760316350418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 Алмаз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661016300680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Мубарак Балхаш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680923450576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Рысты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810219450220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461013350075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Кенжебек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580102350723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Толеген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550406301019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Мурсали Ерболат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630901399117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Берик Шокимович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630819350119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610127350331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Мухамедиев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660331350161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551209300419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Мухитхан Раздык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670115399111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Нугманов Какимджан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461101300680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Нуржасаров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650520350048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Нуржасаров Дулат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760925350072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Нурканова Калила Кашкеновна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590310400934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Нурмуканво 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710809350220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Серикбай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641102350472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Осер толеухан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731021302401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Пагина Светлана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540809450469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Пархомович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720225350189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Пашкевич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640114350297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Пышмынцев Денис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870205350516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Раздаг Бахытгүл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900312499020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Женис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651107350174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Рахимова Кулян Рахимжановна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620529401713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Рахимова Шнар Елеусизовна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811009450985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Рогожина Галина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660826401011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Рогожкин Федор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670727350295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651014350149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 Бауржан Кенжебекович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750322300343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Салыкова Раиса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540417450294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Самарканова Нуршария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500408400613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Самрах Хатипа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361007450394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Сейтказин Турлыбек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620319350075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Канат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680815350116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Жанат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760304350402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Серикбаева Карлыгаш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781120450237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Симанбаев Амангельды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714230300463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Симанбаев Амантай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650207300545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Симанбаев Калымтай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730401300755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Сосновская Павлина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510128450114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691210350617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 Ерлан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721006300461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Султанбеков Жанат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660826300621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Султанбеков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710405300773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Султангазин Ануарбек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521104350240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Султангазин Каирбек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570315350422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641109301859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Тасымов Балтабай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560824350408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Ташимов 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860915350683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Ташимов Сайран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740601350394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Тирбах Ирина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521113450424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Тиржанов Баянбай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581122300997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Енбекши Астык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150840018734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Жер Агро 2050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221140024721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Жокей Агро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111040020277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Токарчик Владимир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660329350081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Токсанбаев Батколла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540108300405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Токсанбаев Дюсенбай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590427350198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Токтыбаев Султан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651025350387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Агрофирма Берекет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041240004188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Кызыл-Уюм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040240015993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Сапфир Beef</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140940000099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Үлгі-Агро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191240003090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Тупенов Канат Куандыкович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670113350207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Тупенов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631119350205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Тупенов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750325506530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Тупенова Куляш Сагнаевна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700430401356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Турсунбеков Мейрам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800502300412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Уразов Кайролла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610618350231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Батколла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670826350540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Камидолла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340806300281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Самиголла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710928350129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Усина Раиса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400318400752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Фабер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560710350160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Фабер Андрей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731117350552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Хожин Балабек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570411350325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Хожин Жанибек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810310350407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Хожин Толеухан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661129350166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Хох Ерлан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660927350439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Храпов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620629350164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Шаймардан Сайтхан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580101320647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Шаймардан Хадыс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660915350546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Канат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630722300571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Шаймерденова Гульжан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720601450446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Шайсултанов Жасулан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761226300356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Шакенов Рустем Кайратович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911216351100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Шакенов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621021350362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Шакиев Нуржан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690205300185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Шуленбаев Сабит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660310950107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Шуленбаев Сербол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571023350212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Шуленбаев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540518300761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Шуленбаева Гульнар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651125450228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АУДАН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33650</w:t>
            </w:r>
          </w:p>
        </w:tc>
      </w:tr>
    </w:tbl>
    <w:p>
      <w:pPr>
        <w:spacing w:after="0"/>
        <w:ind w:left="0"/>
        <w:jc w:val="both"/>
      </w:pPr>
      <w:r>
        <w:rPr>
          <w:rFonts w:ascii="Times New Roman"/>
          <w:b w:val="false"/>
          <w:i w:val="false"/>
          <w:color w:val="000000"/>
          <w:sz w:val="28"/>
        </w:rPr>
        <w:t>
      Кесте 2.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p>
            <w:pPr>
              <w:spacing w:after="20"/>
              <w:ind w:left="20"/>
              <w:jc w:val="both"/>
            </w:pPr>
            <w:r>
              <w:rPr>
                <w:rFonts w:ascii="Times New Roman"/>
                <w:b w:val="false"/>
                <w:i w:val="false"/>
                <w:color w:val="000000"/>
                <w:sz w:val="20"/>
              </w:rPr>
              <w:t>
Бұқалар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 батыр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Енбекшілдер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Кесте 3. Шалғайдағы жайылымдарда жаю үшін ауыл шаруашылығы жануарлары мал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 батыр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114537000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Енбекшілдер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Кенащи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114547000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басының саны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5- қосымша</w:t>
            </w:r>
          </w:p>
        </w:tc>
      </w:tr>
    </w:tbl>
    <w:bookmarkStart w:name="z14" w:id="7"/>
    <w:p>
      <w:pPr>
        <w:spacing w:after="0"/>
        <w:ind w:left="0"/>
        <w:jc w:val="left"/>
      </w:pPr>
      <w:r>
        <w:rPr>
          <w:rFonts w:ascii="Times New Roman"/>
          <w:b/>
          <w:i w:val="false"/>
          <w:color w:val="000000"/>
        </w:rPr>
        <w:t xml:space="preserve"> Жайылым айналымдарының ұсынылатын схемалары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w:t>
            </w:r>
          </w:p>
        </w:tc>
      </w:tr>
    </w:tbl>
    <w:bookmarkStart w:name="z15" w:id="8"/>
    <w:p>
      <w:pPr>
        <w:spacing w:after="0"/>
        <w:ind w:left="0"/>
        <w:jc w:val="left"/>
      </w:pPr>
      <w:r>
        <w:rPr>
          <w:rFonts w:ascii="Times New Roman"/>
          <w:b/>
          <w:i w:val="false"/>
          <w:color w:val="000000"/>
        </w:rPr>
        <w:t xml:space="preserve"> Жайылым айналымдарының ұсынылатын схемалары</w:t>
      </w:r>
    </w:p>
    <w:bookmarkEnd w:id="8"/>
    <w:p>
      <w:pPr>
        <w:spacing w:after="0"/>
        <w:ind w:left="0"/>
        <w:jc w:val="both"/>
      </w:pPr>
      <w:r>
        <w:rPr>
          <w:rFonts w:ascii="Times New Roman"/>
          <w:b w:val="false"/>
          <w:i w:val="false"/>
          <w:color w:val="000000"/>
          <w:sz w:val="28"/>
        </w:rPr>
        <w:t xml:space="preserve">
      Ақсу ауылы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Аңғал батыр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Баймырза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Бірсуат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Уәлихан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Донской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Еңбекшілдер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Заурал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Кеңащы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Краснофлот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Макинка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Үлгі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Мамай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бойынша 2025-2029 жылдарға арналған жайылымдарды басқару және оларды пайдалану жөніндегі Жоспарына 6-қосымша</w:t>
            </w:r>
          </w:p>
        </w:tc>
      </w:tr>
    </w:tbl>
    <w:bookmarkStart w:name="z17" w:id="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9"/>
    <w:p>
      <w:pPr>
        <w:spacing w:after="0"/>
        <w:ind w:left="0"/>
        <w:jc w:val="both"/>
      </w:pPr>
      <w:r>
        <w:rPr>
          <w:rFonts w:ascii="Times New Roman"/>
          <w:b w:val="false"/>
          <w:i w:val="false"/>
          <w:color w:val="000000"/>
          <w:sz w:val="28"/>
        </w:rPr>
        <w:t>
      Ақсу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Аңғал батыр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Баймырза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184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Бірсуат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Уәлихан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Донской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Еңбекшілдер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Заурал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Кеңащы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Краснофлот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Макинка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Мамай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Үлгі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7- қосымша</w:t>
            </w:r>
          </w:p>
        </w:tc>
      </w:tr>
    </w:tbl>
    <w:p>
      <w:pPr>
        <w:spacing w:after="0"/>
        <w:ind w:left="0"/>
        <w:jc w:val="both"/>
      </w:pPr>
      <w:r>
        <w:rPr>
          <w:rFonts w:ascii="Times New Roman"/>
          <w:b w:val="false"/>
          <w:i w:val="false"/>
          <w:color w:val="000000"/>
          <w:sz w:val="28"/>
        </w:rPr>
        <w:t>
      Біржан сал ауданы бойынша мал қорымдары (биотермиялық шұңқырлар) туралы деректер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ауылдық округтің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шұңқырдың)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шұңқырдың) типі (примитивті немесе үлгілік)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шұңқырлардың) мөлшері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жай-күйі (жұмыс істейді немесе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 (меншік иесі)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ветеринариялық станциясы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ветеринариялық станциясы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ветеринариялық станциясы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ветеринариялық станциясы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ветеринариялық станциясы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 ауылының әкімдігі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 батыр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 батыр ауылдық округінің әкімдігі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округінің әкімдігі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округінің әкімдігі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 ауылдық округінің әкімдігі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Еңбекшілдер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ауылдық округінің әкімдігі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 ауылдық округінің әкімдігі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 ауылының әкімдігі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Кенащи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Кенащи ауылының әкімдігі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 ауылының әкімдігі</w:t>
            </w:r>
          </w:p>
        </w:tc>
      </w:tr>
    </w:tbl>
    <w:p>
      <w:pPr>
        <w:spacing w:after="0"/>
        <w:ind w:left="0"/>
        <w:jc w:val="both"/>
      </w:pPr>
      <w:r>
        <w:rPr>
          <w:rFonts w:ascii="Times New Roman"/>
          <w:b w:val="false"/>
          <w:i w:val="false"/>
          <w:color w:val="000000"/>
          <w:sz w:val="28"/>
        </w:rPr>
        <w:t>
      Біржан сал ауданы бойынша сібір жарасы көмінділері туралы деректер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w:t>
            </w:r>
          </w:p>
          <w:p>
            <w:pPr>
              <w:spacing w:after="20"/>
              <w:ind w:left="20"/>
              <w:jc w:val="both"/>
            </w:pPr>
            <w:r>
              <w:rPr>
                <w:rFonts w:ascii="Times New Roman"/>
                <w:b w:val="false"/>
                <w:i w:val="false"/>
                <w:color w:val="000000"/>
                <w:sz w:val="20"/>
              </w:rPr>
              <w:t>
ауданның,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көмінділерінің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және өсімдіктің сипаты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көмінділерінің өлшемі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 (меншік иесі)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кадастрының ақпараттық жүйесіне енгізілді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ветеринариялық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ветеринариялық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ветеринариялық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ветеринариялық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ветеринариялық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ветеринариялық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ветеринариялық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ветеринариялық станциясы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