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f44174" w14:textId="df4417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Біржан сал ауданы бойынша 2025-2029 жылдарға арналған жайылымдарды басқару және оларды пайдалану жөніндегі жоспарды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Ақмола облысы Біржан сал ауданы мәслихатының 2024 жылғы 25 желтоқсандағы № С-18/3 шешімі. Күші жойылды – Ақмола облысы Біржан сал ауданы мәслихатының 2026 жылғы 15 маусымдағы № С-37/2 шешімімен</w:t>
      </w:r>
    </w:p>
    <w:p>
      <w:pPr>
        <w:spacing w:after="0"/>
        <w:ind w:left="0"/>
        <w:jc w:val="both"/>
      </w:pPr>
      <w:r>
        <w:rPr>
          <w:rFonts w:ascii="Times New Roman"/>
          <w:b w:val="false"/>
          <w:i w:val="false"/>
          <w:color w:val="ff0000"/>
          <w:sz w:val="28"/>
        </w:rPr>
        <w:t xml:space="preserve">
      Ескерту. Күші жойылды – Ақмола облысы Біржан сал ауданы мәслихатының 15.06.2026 </w:t>
      </w:r>
      <w:r>
        <w:rPr>
          <w:rFonts w:ascii="Times New Roman"/>
          <w:b w:val="false"/>
          <w:i w:val="false"/>
          <w:color w:val="ff0000"/>
          <w:sz w:val="28"/>
        </w:rPr>
        <w:t>№ С-37/2</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шешімімен.</w:t>
      </w:r>
    </w:p>
    <w:bookmarkStart w:name="z1" w:id="0"/>
    <w:p>
      <w:pPr>
        <w:spacing w:after="0"/>
        <w:ind w:left="0"/>
        <w:jc w:val="both"/>
      </w:pP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6-бабының 1-тармағының </w:t>
      </w:r>
      <w:r>
        <w:rPr>
          <w:rFonts w:ascii="Times New Roman"/>
          <w:b w:val="false"/>
          <w:i w:val="false"/>
          <w:color w:val="000000"/>
          <w:sz w:val="28"/>
        </w:rPr>
        <w:t>15) тармақшасына</w:t>
      </w:r>
      <w:r>
        <w:rPr>
          <w:rFonts w:ascii="Times New Roman"/>
          <w:b w:val="false"/>
          <w:i w:val="false"/>
          <w:color w:val="000000"/>
          <w:sz w:val="28"/>
        </w:rPr>
        <w:t xml:space="preserve">, Қазақстан Республикасының "Жайылымдар туралы" Заңының 8-бабының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Біржан сал ауданының мәслихаты ШЕШІМ ҚАБЫЛДАДЫ:</w:t>
      </w:r>
    </w:p>
    <w:bookmarkEnd w:id="0"/>
    <w:bookmarkStart w:name="z2" w:id="1"/>
    <w:p>
      <w:pPr>
        <w:spacing w:after="0"/>
        <w:ind w:left="0"/>
        <w:jc w:val="both"/>
      </w:pPr>
      <w:r>
        <w:rPr>
          <w:rFonts w:ascii="Times New Roman"/>
          <w:b w:val="false"/>
          <w:i w:val="false"/>
          <w:color w:val="000000"/>
          <w:sz w:val="28"/>
        </w:rPr>
        <w:t xml:space="preserve">
      1. Қоса беріліп отырған Біржан сал ауданы бойынша 2025 - 2029 жылдарға арналған жайылымдарды басқару және оларды пайдалану жөніндегі </w:t>
      </w:r>
      <w:r>
        <w:rPr>
          <w:rFonts w:ascii="Times New Roman"/>
          <w:b w:val="false"/>
          <w:i w:val="false"/>
          <w:color w:val="000000"/>
          <w:sz w:val="28"/>
        </w:rPr>
        <w:t>жоспар</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Осы шешiм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Біржан сал ауданы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Н.Қуатова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Біржан сал ауданы</w:t>
            </w:r>
            <w:r>
              <w:br/>
            </w:r>
            <w:r>
              <w:rPr>
                <w:rFonts w:ascii="Times New Roman"/>
                <w:b w:val="false"/>
                <w:i w:val="false"/>
                <w:color w:val="000000"/>
                <w:sz w:val="20"/>
              </w:rPr>
              <w:t>мәслихатының</w:t>
            </w:r>
            <w:r>
              <w:br/>
            </w:r>
            <w:r>
              <w:rPr>
                <w:rFonts w:ascii="Times New Roman"/>
                <w:b w:val="false"/>
                <w:i w:val="false"/>
                <w:color w:val="000000"/>
                <w:sz w:val="20"/>
              </w:rPr>
              <w:t>2024 жылғы 25 желтоқсандағы</w:t>
            </w:r>
            <w:r>
              <w:br/>
            </w:r>
            <w:r>
              <w:rPr>
                <w:rFonts w:ascii="Times New Roman"/>
                <w:b w:val="false"/>
                <w:i w:val="false"/>
                <w:color w:val="000000"/>
                <w:sz w:val="20"/>
              </w:rPr>
              <w:t>№ С-18/3 шешімімен</w:t>
            </w:r>
            <w:r>
              <w:br/>
            </w:r>
            <w:r>
              <w:rPr>
                <w:rFonts w:ascii="Times New Roman"/>
                <w:b w:val="false"/>
                <w:i w:val="false"/>
                <w:color w:val="000000"/>
                <w:sz w:val="20"/>
              </w:rPr>
              <w:t>бекітілген</w:t>
            </w:r>
          </w:p>
        </w:tc>
      </w:tr>
    </w:tbl>
    <w:bookmarkStart w:name="z5" w:id="3"/>
    <w:p>
      <w:pPr>
        <w:spacing w:after="0"/>
        <w:ind w:left="0"/>
        <w:jc w:val="left"/>
      </w:pPr>
      <w:r>
        <w:rPr>
          <w:rFonts w:ascii="Times New Roman"/>
          <w:b/>
          <w:i w:val="false"/>
          <w:color w:val="000000"/>
        </w:rPr>
        <w:t xml:space="preserve"> Біржан сал ауданы бойынша 2025-2029 жылдарға арналған жайылымдарды басқару және оларды пайдалану жөніндегі жоспар</w:t>
      </w:r>
    </w:p>
    <w:bookmarkEnd w:id="3"/>
    <w:p>
      <w:pPr>
        <w:spacing w:after="0"/>
        <w:ind w:left="0"/>
        <w:jc w:val="both"/>
      </w:pPr>
      <w:r>
        <w:rPr>
          <w:rFonts w:ascii="Times New Roman"/>
          <w:b w:val="false"/>
          <w:i w:val="false"/>
          <w:color w:val="000000"/>
          <w:sz w:val="28"/>
        </w:rPr>
        <w:t xml:space="preserve">
      1. Біржан сал ауданы бойынша 2025 - 2029 жылдарға арналған жайылымдарды басқару және оларды пайдалану жөніндегі жоспар (бұдан әрі – Жоспар) "Жайылымдар туралы" Қазақстан Республикасы Заңының 6-бабының </w:t>
      </w:r>
      <w:r>
        <w:rPr>
          <w:rFonts w:ascii="Times New Roman"/>
          <w:b w:val="false"/>
          <w:i w:val="false"/>
          <w:color w:val="000000"/>
          <w:sz w:val="28"/>
        </w:rPr>
        <w:t>4-1)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w:t>
      </w:r>
    </w:p>
    <w:p>
      <w:pPr>
        <w:spacing w:after="0"/>
        <w:ind w:left="0"/>
        <w:jc w:val="both"/>
      </w:pPr>
      <w:r>
        <w:rPr>
          <w:rFonts w:ascii="Times New Roman"/>
          <w:b w:val="false"/>
          <w:i w:val="false"/>
          <w:color w:val="000000"/>
          <w:sz w:val="28"/>
        </w:rPr>
        <w:t>
      2. Жоспар жайылымдарды ұтымды пайдалану, азыққа деген қажеттілікті орнықты қамтамасыз ету және жайылымдардың тозу процестерін болдырмау мақсатында қабылданды.</w:t>
      </w:r>
    </w:p>
    <w:p>
      <w:pPr>
        <w:spacing w:after="0"/>
        <w:ind w:left="0"/>
        <w:jc w:val="both"/>
      </w:pPr>
      <w:r>
        <w:rPr>
          <w:rFonts w:ascii="Times New Roman"/>
          <w:b w:val="false"/>
          <w:i w:val="false"/>
          <w:color w:val="000000"/>
          <w:sz w:val="28"/>
        </w:rPr>
        <w:t>
      3. Жоспарды әзірлеген кезде:</w:t>
      </w:r>
    </w:p>
    <w:p>
      <w:pPr>
        <w:spacing w:after="0"/>
        <w:ind w:left="0"/>
        <w:jc w:val="both"/>
      </w:pPr>
      <w:r>
        <w:rPr>
          <w:rFonts w:ascii="Times New Roman"/>
          <w:b w:val="false"/>
          <w:i w:val="false"/>
          <w:color w:val="000000"/>
          <w:sz w:val="28"/>
        </w:rPr>
        <w:t xml:space="preserve">
      1) осы Жоспарға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өңірдің жер балансының және мемлекеттік жер кадастрының ақпараттық жүйесінің деректері;</w:t>
      </w:r>
    </w:p>
    <w:p>
      <w:pPr>
        <w:spacing w:after="0"/>
        <w:ind w:left="0"/>
        <w:jc w:val="both"/>
      </w:pPr>
      <w:r>
        <w:rPr>
          <w:rFonts w:ascii="Times New Roman"/>
          <w:b w:val="false"/>
          <w:i w:val="false"/>
          <w:color w:val="000000"/>
          <w:sz w:val="28"/>
        </w:rPr>
        <w:t xml:space="preserve">
      2) осы Жоспарға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жайылымдарды геоботаникалық зерттеп-қарау мәліметтері;</w:t>
      </w:r>
    </w:p>
    <w:p>
      <w:pPr>
        <w:spacing w:after="0"/>
        <w:ind w:left="0"/>
        <w:jc w:val="both"/>
      </w:pPr>
      <w:r>
        <w:rPr>
          <w:rFonts w:ascii="Times New Roman"/>
          <w:b w:val="false"/>
          <w:i w:val="false"/>
          <w:color w:val="000000"/>
          <w:sz w:val="28"/>
        </w:rPr>
        <w:t xml:space="preserve">
      3) осы Жоспарға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мал қорымдары (биометриялық шұңқырлар) туралы мәліметтер;</w:t>
      </w:r>
    </w:p>
    <w:p>
      <w:pPr>
        <w:spacing w:after="0"/>
        <w:ind w:left="0"/>
        <w:jc w:val="both"/>
      </w:pPr>
      <w:r>
        <w:rPr>
          <w:rFonts w:ascii="Times New Roman"/>
          <w:b w:val="false"/>
          <w:i w:val="false"/>
          <w:color w:val="000000"/>
          <w:sz w:val="28"/>
        </w:rPr>
        <w:t xml:space="preserve">
      4) осы Жоспарға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жайылымдық инфрақұрылым объектілері туралы және ауыл шаруашылығы жануарларын айдап өтуге арналған сервитуттар туралы мәліметтер;</w:t>
      </w:r>
    </w:p>
    <w:p>
      <w:pPr>
        <w:spacing w:after="0"/>
        <w:ind w:left="0"/>
        <w:jc w:val="both"/>
      </w:pPr>
      <w:r>
        <w:rPr>
          <w:rFonts w:ascii="Times New Roman"/>
          <w:b w:val="false"/>
          <w:i w:val="false"/>
          <w:color w:val="000000"/>
          <w:sz w:val="28"/>
        </w:rPr>
        <w:t xml:space="preserve">
      5) осы Жоспарға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иелерін көрсете отырып, ауыл шаруашылығы жануарларын бірдейлендіру дерекқорынан алынған ауыл шаруашылығы жануарлары мал басының саны туралы деректер;</w:t>
      </w:r>
    </w:p>
    <w:p>
      <w:pPr>
        <w:spacing w:after="0"/>
        <w:ind w:left="0"/>
        <w:jc w:val="both"/>
      </w:pPr>
      <w:r>
        <w:rPr>
          <w:rFonts w:ascii="Times New Roman"/>
          <w:b w:val="false"/>
          <w:i w:val="false"/>
          <w:color w:val="000000"/>
          <w:sz w:val="28"/>
        </w:rPr>
        <w:t xml:space="preserve">
      6) осы Жоспарға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p>
      <w:pPr>
        <w:spacing w:after="0"/>
        <w:ind w:left="0"/>
        <w:jc w:val="both"/>
      </w:pPr>
      <w:r>
        <w:rPr>
          <w:rFonts w:ascii="Times New Roman"/>
          <w:b w:val="false"/>
          <w:i w:val="false"/>
          <w:color w:val="000000"/>
          <w:sz w:val="28"/>
        </w:rPr>
        <w:t xml:space="preserve">
      7) осы Жоспарға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шалғайдағы жайылымдарда жаю үшін ауыл шаруашылығы жануарлары мал басының саны туралы мәліметтер;</w:t>
      </w:r>
    </w:p>
    <w:p>
      <w:pPr>
        <w:spacing w:after="0"/>
        <w:ind w:left="0"/>
        <w:jc w:val="both"/>
      </w:pPr>
      <w:r>
        <w:rPr>
          <w:rFonts w:ascii="Times New Roman"/>
          <w:b w:val="false"/>
          <w:i w:val="false"/>
          <w:color w:val="000000"/>
          <w:sz w:val="28"/>
        </w:rPr>
        <w:t>
      8) екпе және аридтік жайылымдарда, орман, су қорлары мен ерекше қорғалатын табиғи аумақтар жерлерінде ауыл шаруашылығы жануарларын жаю ерекшеліктері туралы деректер.</w:t>
      </w:r>
    </w:p>
    <w:p>
      <w:pPr>
        <w:spacing w:after="0"/>
        <w:ind w:left="0"/>
        <w:jc w:val="both"/>
      </w:pPr>
      <w:r>
        <w:rPr>
          <w:rFonts w:ascii="Times New Roman"/>
          <w:b w:val="false"/>
          <w:i w:val="false"/>
          <w:color w:val="000000"/>
          <w:sz w:val="28"/>
        </w:rPr>
        <w:t xml:space="preserve">
      Жайылымдарда ауыл шаруашылығы жануарларын жаю "Агроөнеркәсіптік кешенді және ауылдық аумақтарды дамытуды мемлекеттік реттеу туралы" Қазақстан Республикасы Заңының 7-бабы 4-тармағының </w:t>
      </w:r>
      <w:r>
        <w:rPr>
          <w:rFonts w:ascii="Times New Roman"/>
          <w:b w:val="false"/>
          <w:i w:val="false"/>
          <w:color w:val="000000"/>
          <w:sz w:val="28"/>
        </w:rPr>
        <w:t>5-1) тармағына</w:t>
      </w:r>
      <w:r>
        <w:rPr>
          <w:rFonts w:ascii="Times New Roman"/>
          <w:b w:val="false"/>
          <w:i w:val="false"/>
          <w:color w:val="000000"/>
          <w:sz w:val="28"/>
        </w:rPr>
        <w:t xml:space="preserve"> сәйкес Қазақстан Республикасы Ауыл шаруашылығы министрінің 2020 жылғы 29 сәуірдегі № 145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 Әділет министрлігінде 2020 жылғы 30 сәуірде № 20540 болып тіркелген) бекітілген Ауыл шаруашылығы жануарларын жаюдың үлгілік қағидалары негізінде аудандардың (облыстық маңызы бар қалалардың) жергілікті атқарушы органдары (әкімдіктері) бекітетін ауыл шаруашылығы жануарларын жаю қағидаларына сәйкес жүзеге асырылады.</w:t>
      </w:r>
    </w:p>
    <w:p>
      <w:pPr>
        <w:spacing w:after="0"/>
        <w:ind w:left="0"/>
        <w:jc w:val="both"/>
      </w:pPr>
      <w:r>
        <w:rPr>
          <w:rFonts w:ascii="Times New Roman"/>
          <w:b w:val="false"/>
          <w:i w:val="false"/>
          <w:color w:val="000000"/>
          <w:sz w:val="28"/>
        </w:rPr>
        <w:t xml:space="preserve">
      Орман, су қорлары және ерекше қорғалатын табиғи аумақтар жерлерінде ауыл шаруашылығы жануарларын жаю Қазақстан Республикасы Орман кодексінің </w:t>
      </w:r>
      <w:r>
        <w:rPr>
          <w:rFonts w:ascii="Times New Roman"/>
          <w:b w:val="false"/>
          <w:i w:val="false"/>
          <w:color w:val="000000"/>
          <w:sz w:val="28"/>
        </w:rPr>
        <w:t>99-бабына</w:t>
      </w:r>
      <w:r>
        <w:rPr>
          <w:rFonts w:ascii="Times New Roman"/>
          <w:b w:val="false"/>
          <w:i w:val="false"/>
          <w:color w:val="000000"/>
          <w:sz w:val="28"/>
        </w:rPr>
        <w:t xml:space="preserve">, Қазақстан Республикасы Ауыл шаруашылығы министрінің 2015 жылғы 12 қазандағы № 18-02/909 бұйрығымен (Нормативтік құқықтық актілерді мемлекеттік тіркеу тізілімінде № 12259 болып тіркелген) бекітілген Мемлекеттік орман қоры учаскелерінде шөп шабу және мал жаю </w:t>
      </w:r>
      <w:r>
        <w:rPr>
          <w:rFonts w:ascii="Times New Roman"/>
          <w:b w:val="false"/>
          <w:i w:val="false"/>
          <w:color w:val="000000"/>
          <w:sz w:val="28"/>
        </w:rPr>
        <w:t>қағидаларына</w:t>
      </w:r>
      <w:r>
        <w:rPr>
          <w:rFonts w:ascii="Times New Roman"/>
          <w:b w:val="false"/>
          <w:i w:val="false"/>
          <w:color w:val="000000"/>
          <w:sz w:val="28"/>
        </w:rPr>
        <w:t xml:space="preserve">, Қазақстан Республикасы Су Кодексінің </w:t>
      </w:r>
      <w:r>
        <w:rPr>
          <w:rFonts w:ascii="Times New Roman"/>
          <w:b w:val="false"/>
          <w:i w:val="false"/>
          <w:color w:val="000000"/>
          <w:sz w:val="28"/>
        </w:rPr>
        <w:t>95</w:t>
      </w:r>
      <w:r>
        <w:rPr>
          <w:rFonts w:ascii="Times New Roman"/>
          <w:b w:val="false"/>
          <w:i w:val="false"/>
          <w:color w:val="000000"/>
          <w:sz w:val="28"/>
        </w:rPr>
        <w:t xml:space="preserve">, </w:t>
      </w:r>
      <w:r>
        <w:rPr>
          <w:rFonts w:ascii="Times New Roman"/>
          <w:b w:val="false"/>
          <w:i w:val="false"/>
          <w:color w:val="000000"/>
          <w:sz w:val="28"/>
        </w:rPr>
        <w:t>119</w:t>
      </w:r>
      <w:r>
        <w:rPr>
          <w:rFonts w:ascii="Times New Roman"/>
          <w:b w:val="false"/>
          <w:i w:val="false"/>
          <w:color w:val="000000"/>
          <w:sz w:val="28"/>
        </w:rPr>
        <w:t xml:space="preserve">, </w:t>
      </w:r>
      <w:r>
        <w:rPr>
          <w:rFonts w:ascii="Times New Roman"/>
          <w:b w:val="false"/>
          <w:i w:val="false"/>
          <w:color w:val="000000"/>
          <w:sz w:val="28"/>
        </w:rPr>
        <w:t>125-баптарына</w:t>
      </w:r>
      <w:r>
        <w:rPr>
          <w:rFonts w:ascii="Times New Roman"/>
          <w:b w:val="false"/>
          <w:i w:val="false"/>
          <w:color w:val="000000"/>
          <w:sz w:val="28"/>
        </w:rPr>
        <w:t xml:space="preserve">, "Ерекше қорғалатын табиғи аумақтар туралы" Қазақстан Республикасы Заңының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69</w:t>
      </w:r>
      <w:r>
        <w:rPr>
          <w:rFonts w:ascii="Times New Roman"/>
          <w:b w:val="false"/>
          <w:i w:val="false"/>
          <w:color w:val="000000"/>
          <w:sz w:val="28"/>
        </w:rPr>
        <w:t xml:space="preserve">, </w:t>
      </w:r>
      <w:r>
        <w:rPr>
          <w:rFonts w:ascii="Times New Roman"/>
          <w:b w:val="false"/>
          <w:i w:val="false"/>
          <w:color w:val="000000"/>
          <w:sz w:val="28"/>
        </w:rPr>
        <w:t>84-1-баптарына</w:t>
      </w:r>
      <w:r>
        <w:rPr>
          <w:rFonts w:ascii="Times New Roman"/>
          <w:b w:val="false"/>
          <w:i w:val="false"/>
          <w:color w:val="000000"/>
          <w:sz w:val="28"/>
        </w:rPr>
        <w:t xml:space="preserve"> сәйкес жүзеге асырылады.</w:t>
      </w:r>
    </w:p>
    <w:p>
      <w:pPr>
        <w:spacing w:after="0"/>
        <w:ind w:left="0"/>
        <w:jc w:val="both"/>
      </w:pPr>
      <w:r>
        <w:rPr>
          <w:rFonts w:ascii="Times New Roman"/>
          <w:b w:val="false"/>
          <w:i w:val="false"/>
          <w:color w:val="000000"/>
          <w:sz w:val="28"/>
        </w:rPr>
        <w:t>
      9) осы Жоспарға 8-қосымшаға сәйкес нысан бойынша жайылым айналымдарының ұсынылатын схемалары;</w:t>
      </w:r>
    </w:p>
    <w:p>
      <w:pPr>
        <w:spacing w:after="0"/>
        <w:ind w:left="0"/>
        <w:jc w:val="both"/>
      </w:pPr>
      <w:r>
        <w:rPr>
          <w:rFonts w:ascii="Times New Roman"/>
          <w:b w:val="false"/>
          <w:i w:val="false"/>
          <w:color w:val="000000"/>
          <w:sz w:val="28"/>
        </w:rPr>
        <w:t>
      10) мемлекеттік органдар, жеке және (немесе) заңды тұлғалар ұсынған деректер ескеріледі.</w:t>
      </w:r>
    </w:p>
    <w:p>
      <w:pPr>
        <w:spacing w:after="0"/>
        <w:ind w:left="0"/>
        <w:jc w:val="both"/>
      </w:pPr>
      <w:r>
        <w:rPr>
          <w:rFonts w:ascii="Times New Roman"/>
          <w:b w:val="false"/>
          <w:i w:val="false"/>
          <w:color w:val="000000"/>
          <w:sz w:val="28"/>
        </w:rPr>
        <w:t xml:space="preserve">
      "Ауыл, орман, аңшылық және балық шаруашылығы статистикасы бойынша жалпымемлекеттік статистикалық байқаулардың статистикалық нысандары мен оларды толтыру жөніндегі нұсқаулықтарды бекіту туралы" Қазақстан Республикасы Ұлттық экономика министрлігі Статистика комитеті Төрағасының 2020 жылғы 10 ақпандағы № 21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20030 болып тіркелген) бекітілген "Мал шаруашылығының жай-күйі туралы есеп" (индексі 24-аш, кезеңділігі айлық) жалпымемлекеттік статистикалық байқаудың статистикалық нысаны бойынша статистикалық деректер;</w:t>
      </w:r>
    </w:p>
    <w:p>
      <w:pPr>
        <w:spacing w:after="0"/>
        <w:ind w:left="0"/>
        <w:jc w:val="both"/>
      </w:pPr>
      <w:r>
        <w:rPr>
          <w:rFonts w:ascii="Times New Roman"/>
          <w:b w:val="false"/>
          <w:i w:val="false"/>
          <w:color w:val="000000"/>
          <w:sz w:val="28"/>
        </w:rPr>
        <w:t xml:space="preserve">
      "Қазақстан Республикасы Ауыл шаруашылығы министрлігінің Жер ресурстарын басқару комитеті әзірлеген жер балансы бойынша ведомстволық статистикалық байқаулардың статистикалық нысандарымен оларды толтыру жөніндегі нұсқаулықтарды бекіту туралы" Қазақстан Республикасы Ұлттық экономика министрлігі Статистика комитеті Төрағасының 2020 жылғы 10 наурыздағы № 25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20112 болып тіркелген) бекітілген "Жердің болуы, оларды санаттар, жер учаскелерінің меншік иелері, жер пайдаланушылар мен алқаптар бойынша бөлінуі туралы 2024 жылғы 1 қарашадағы есеп" (индексі 22, кезеңділігі жылдық) ведомстволық статистикалық байқаудың статистикалық нысаны бойынша, сондай-ақ "Суармалы жердің болуы, оларды санаттар, жер учаскелерінің меншік иелері, жер пайдаланушылар және алқаптар бойынша бөлінуі туралы 2024 жылғы 1 қарашаға есеп" (индексі 22-А, кезеңділігі жылдық) жалпымемлекеттік статистикалық байқаудың статистикалық нысаны бойынша статистикалық деректер;</w:t>
      </w:r>
    </w:p>
    <w:p>
      <w:pPr>
        <w:spacing w:after="0"/>
        <w:ind w:left="0"/>
        <w:jc w:val="both"/>
      </w:pPr>
      <w:r>
        <w:rPr>
          <w:rFonts w:ascii="Times New Roman"/>
          <w:b w:val="false"/>
          <w:i w:val="false"/>
          <w:color w:val="000000"/>
          <w:sz w:val="28"/>
        </w:rPr>
        <w:t xml:space="preserve">
      "Қазақстан Республикасы табиғи жем-шөп алқаптарының ірі масштабты (1:1 000 – 1:100 000) геоботаникалық іздестірулерін жүргізу жөніндегі әдістемені бекіту туралы" Қазақстан Республикасы Ауыл шаруашылығы министрінің 2022 жылғы 3 қазандағы № 314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30043 болып тіркелген) сәйкес жүргізілетін жайылымдарды геоботаникалық зерттеп-қарау мәліметтері (деректері).</w:t>
      </w:r>
    </w:p>
    <w:p>
      <w:pPr>
        <w:spacing w:after="0"/>
        <w:ind w:left="0"/>
        <w:jc w:val="both"/>
      </w:pPr>
      <w:r>
        <w:rPr>
          <w:rFonts w:ascii="Times New Roman"/>
          <w:b w:val="false"/>
          <w:i w:val="false"/>
          <w:color w:val="000000"/>
          <w:sz w:val="28"/>
        </w:rPr>
        <w:t>
      4. Жоспар:</w:t>
      </w:r>
    </w:p>
    <w:p>
      <w:pPr>
        <w:spacing w:after="0"/>
        <w:ind w:left="0"/>
        <w:jc w:val="both"/>
      </w:pPr>
      <w:r>
        <w:rPr>
          <w:rFonts w:ascii="Times New Roman"/>
          <w:b w:val="false"/>
          <w:i w:val="false"/>
          <w:color w:val="000000"/>
          <w:sz w:val="28"/>
        </w:rPr>
        <w:t>
      1) жер учаскесіне құқық белгілейтін және сәйкестендіретін құжаттар негізінде меншік иелері немесе жер пайдаланушылар туралы мәліметтерді көрсетіп, жайылымдардың шекараларын, алаңдары мен түрлерін, оның ішінде шалғайдағы, маусымдық, аридтік және екпе жайылымдарды көрсете отырып, жер санаттары бөлінісінде әкімшілік-аумақтық бірліктің аумағында жайылымдардың орналасу схемасын (картасын);</w:t>
      </w:r>
    </w:p>
    <w:p>
      <w:pPr>
        <w:spacing w:after="0"/>
        <w:ind w:left="0"/>
        <w:jc w:val="both"/>
      </w:pPr>
      <w:r>
        <w:rPr>
          <w:rFonts w:ascii="Times New Roman"/>
          <w:b w:val="false"/>
          <w:i w:val="false"/>
          <w:color w:val="000000"/>
          <w:sz w:val="28"/>
        </w:rPr>
        <w:t>
      2) жеке ауладағы ауыл шаруашылығы жануарларын жаю бойынша халық мұқтажына арналған жайылымдар, оның ішінде көпшілік пайдаланатын жайылымдар белгіленген схеманы (картаны);</w:t>
      </w:r>
    </w:p>
    <w:p>
      <w:pPr>
        <w:spacing w:after="0"/>
        <w:ind w:left="0"/>
        <w:jc w:val="both"/>
      </w:pPr>
      <w:r>
        <w:rPr>
          <w:rFonts w:ascii="Times New Roman"/>
          <w:b w:val="false"/>
          <w:i w:val="false"/>
          <w:color w:val="000000"/>
          <w:sz w:val="28"/>
        </w:rPr>
        <w:t>
      3) жайылым айналымдарының ұсынылатын схемалары белгіленген схеманы (картаны);</w:t>
      </w:r>
    </w:p>
    <w:p>
      <w:pPr>
        <w:spacing w:after="0"/>
        <w:ind w:left="0"/>
        <w:jc w:val="both"/>
      </w:pPr>
      <w:r>
        <w:rPr>
          <w:rFonts w:ascii="Times New Roman"/>
          <w:b w:val="false"/>
          <w:i w:val="false"/>
          <w:color w:val="000000"/>
          <w:sz w:val="28"/>
        </w:rPr>
        <w:t>
      4) ауыл шаруашылығы жануарларын айдап өтуге арналған сервитуттар, мал айдайтын жолдар мен өзге де жайылымдық инфрақұрылым объектілері, сондай-ақ мал қорымдары (биометриялық шұңқырлар) белгіленген схеманы (картаны);</w:t>
      </w:r>
    </w:p>
    <w:p>
      <w:pPr>
        <w:spacing w:after="0"/>
        <w:ind w:left="0"/>
        <w:jc w:val="both"/>
      </w:pPr>
      <w:r>
        <w:rPr>
          <w:rFonts w:ascii="Times New Roman"/>
          <w:b w:val="false"/>
          <w:i w:val="false"/>
          <w:color w:val="000000"/>
          <w:sz w:val="28"/>
        </w:rPr>
        <w:t>
      5) жайылым пайдаланушыларға жер пайдалануға берілуі мүмкін жайылымдар белгіленген схеманы (картаны).</w:t>
      </w:r>
    </w:p>
    <w:p>
      <w:pPr>
        <w:spacing w:after="0"/>
        <w:ind w:left="0"/>
        <w:jc w:val="both"/>
      </w:pPr>
      <w:r>
        <w:rPr>
          <w:rFonts w:ascii="Times New Roman"/>
          <w:b w:val="false"/>
          <w:i w:val="false"/>
          <w:color w:val="000000"/>
          <w:sz w:val="28"/>
        </w:rPr>
        <w:t xml:space="preserve">
      Ауыл шаруашылығы мұқтажы үшін меншікке немесе жер пайдалануға босалқы жерді беру Қазақстан Республикасы Жер кодексінің (бұдан әрі – Кодекс) </w:t>
      </w:r>
      <w:r>
        <w:rPr>
          <w:rFonts w:ascii="Times New Roman"/>
          <w:b w:val="false"/>
          <w:i w:val="false"/>
          <w:color w:val="000000"/>
          <w:sz w:val="28"/>
        </w:rPr>
        <w:t>138-бабына</w:t>
      </w:r>
      <w:r>
        <w:rPr>
          <w:rFonts w:ascii="Times New Roman"/>
          <w:b w:val="false"/>
          <w:i w:val="false"/>
          <w:color w:val="000000"/>
          <w:sz w:val="28"/>
        </w:rPr>
        <w:t xml:space="preserve">, Қазақстан Республикасы Премьер-Министрінің орынбасары – Қазақстан Республикасы Ауыл шаруашылығы министрінің 2018 жылғы 20 желтоқсандағы № 518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18048 болып тіркелген) бекітілген 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және өткізу қағидаларына сәйкес жүзеге асырылады;</w:t>
      </w:r>
    </w:p>
    <w:p>
      <w:pPr>
        <w:spacing w:after="0"/>
        <w:ind w:left="0"/>
        <w:jc w:val="both"/>
      </w:pPr>
      <w:r>
        <w:rPr>
          <w:rFonts w:ascii="Times New Roman"/>
          <w:b w:val="false"/>
          <w:i w:val="false"/>
          <w:color w:val="000000"/>
          <w:sz w:val="28"/>
        </w:rPr>
        <w:t>
      6) жеке ауладағы ауыл шаруашылығы малын жаю бойынша халық мұқтажын қанағаттандыру мақсатында резервке қойылуға тиіс жайылымдар белгіленген схеманы (картаны).</w:t>
      </w:r>
    </w:p>
    <w:p>
      <w:pPr>
        <w:spacing w:after="0"/>
        <w:ind w:left="0"/>
        <w:jc w:val="both"/>
      </w:pPr>
      <w:r>
        <w:rPr>
          <w:rFonts w:ascii="Times New Roman"/>
          <w:b w:val="false"/>
          <w:i w:val="false"/>
          <w:color w:val="000000"/>
          <w:sz w:val="28"/>
        </w:rPr>
        <w:t xml:space="preserve">
      Жерді резервте қалдыру Кодекстің </w:t>
      </w:r>
      <w:r>
        <w:rPr>
          <w:rFonts w:ascii="Times New Roman"/>
          <w:b w:val="false"/>
          <w:i w:val="false"/>
          <w:color w:val="000000"/>
          <w:sz w:val="28"/>
        </w:rPr>
        <w:t>49-2-бабына</w:t>
      </w:r>
      <w:r>
        <w:rPr>
          <w:rFonts w:ascii="Times New Roman"/>
          <w:b w:val="false"/>
          <w:i w:val="false"/>
          <w:color w:val="000000"/>
          <w:sz w:val="28"/>
        </w:rPr>
        <w:t xml:space="preserve">, Қазақстан Республикасы Ұлттық экономика министрінің 2015 жылғы 28 ақпандағы № 178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11337 болып тіркелген) бекітілген Жерлерді резервте қалдыру қағидаларына сәйкес жүзеге асырылады;</w:t>
      </w:r>
    </w:p>
    <w:p>
      <w:pPr>
        <w:spacing w:after="0"/>
        <w:ind w:left="0"/>
        <w:jc w:val="both"/>
      </w:pPr>
      <w:r>
        <w:rPr>
          <w:rFonts w:ascii="Times New Roman"/>
          <w:b w:val="false"/>
          <w:i w:val="false"/>
          <w:color w:val="000000"/>
          <w:sz w:val="28"/>
        </w:rPr>
        <w:t>
      7) суды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схемасын.</w:t>
      </w:r>
    </w:p>
    <w:p>
      <w:pPr>
        <w:spacing w:after="0"/>
        <w:ind w:left="0"/>
        <w:jc w:val="both"/>
      </w:pPr>
      <w:r>
        <w:rPr>
          <w:rFonts w:ascii="Times New Roman"/>
          <w:b w:val="false"/>
          <w:i w:val="false"/>
          <w:color w:val="000000"/>
          <w:sz w:val="28"/>
        </w:rPr>
        <w:t xml:space="preserve">
      Ауыл шаруашылығы жануарларының орташа тәуліктік су тұтынуы Қазақстан Республикасы Премьер-Министрінің орынбасары – Қазақстан Республикасының Ауыл шаруашылығы министрінің 2016 жылғы 30 желтоқсандағы № 545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14827 болып тіркелген) бекітілген Су тұтынудың және су бұрудың үлестік нормаларын әзірлеу жөніндегі әдістемеге </w:t>
      </w:r>
      <w:r>
        <w:rPr>
          <w:rFonts w:ascii="Times New Roman"/>
          <w:b w:val="false"/>
          <w:i w:val="false"/>
          <w:color w:val="000000"/>
          <w:sz w:val="28"/>
        </w:rPr>
        <w:t>6-қосымшаға</w:t>
      </w:r>
      <w:r>
        <w:rPr>
          <w:rFonts w:ascii="Times New Roman"/>
          <w:b w:val="false"/>
          <w:i w:val="false"/>
          <w:color w:val="000000"/>
          <w:sz w:val="28"/>
        </w:rPr>
        <w:t xml:space="preserve"> сәйкес айқындалады;</w:t>
      </w:r>
    </w:p>
    <w:p>
      <w:pPr>
        <w:spacing w:after="0"/>
        <w:ind w:left="0"/>
        <w:jc w:val="both"/>
      </w:pPr>
      <w:r>
        <w:rPr>
          <w:rFonts w:ascii="Times New Roman"/>
          <w:b w:val="false"/>
          <w:i w:val="false"/>
          <w:color w:val="000000"/>
          <w:sz w:val="28"/>
        </w:rPr>
        <w:t>
      8) ауыл шаруашылығы жануарларының мал басын шалғайдағы жайылымдарда орналастыру схемасын;</w:t>
      </w:r>
    </w:p>
    <w:p>
      <w:pPr>
        <w:spacing w:after="0"/>
        <w:ind w:left="0"/>
        <w:jc w:val="both"/>
      </w:pPr>
      <w:r>
        <w:rPr>
          <w:rFonts w:ascii="Times New Roman"/>
          <w:b w:val="false"/>
          <w:i w:val="false"/>
          <w:color w:val="000000"/>
          <w:sz w:val="28"/>
        </w:rPr>
        <w:t>
      9) жайылымдарды ауылдық округке кіретін ауылдық елді мекендер арасында жобалық бөлуді (қайта бөлуді);</w:t>
      </w:r>
    </w:p>
    <w:p>
      <w:pPr>
        <w:spacing w:after="0"/>
        <w:ind w:left="0"/>
        <w:jc w:val="both"/>
      </w:pPr>
      <w:r>
        <w:rPr>
          <w:rFonts w:ascii="Times New Roman"/>
          <w:b w:val="false"/>
          <w:i w:val="false"/>
          <w:color w:val="000000"/>
          <w:sz w:val="28"/>
        </w:rPr>
        <w:t>
      10) тиісті әкімшілік-аумақтық бірлікте жайылымдарды ұтымды пайдалану үшін қажетті талаптарды қамтиды.</w:t>
      </w:r>
    </w:p>
    <w:p>
      <w:pPr>
        <w:spacing w:after="0"/>
        <w:ind w:left="0"/>
        <w:jc w:val="both"/>
      </w:pPr>
      <w:r>
        <w:rPr>
          <w:rFonts w:ascii="Times New Roman"/>
          <w:b w:val="false"/>
          <w:i w:val="false"/>
          <w:color w:val="000000"/>
          <w:sz w:val="28"/>
        </w:rPr>
        <w:t>
      Осы тармақшаның бірінші бөлігінде көрсетілген талаптарға:</w:t>
      </w:r>
    </w:p>
    <w:p>
      <w:pPr>
        <w:spacing w:after="0"/>
        <w:ind w:left="0"/>
        <w:jc w:val="both"/>
      </w:pPr>
      <w:r>
        <w:rPr>
          <w:rFonts w:ascii="Times New Roman"/>
          <w:b w:val="false"/>
          <w:i w:val="false"/>
          <w:color w:val="000000"/>
          <w:sz w:val="28"/>
        </w:rPr>
        <w:t xml:space="preserve">
      "Жайылымдардың жалпы алаңына түсетін жүктеменің шекті рұқсат етілетін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жайылымдардың жалпы алаңына түсетін жүктеменің шекті рұқсат етілетін нормасын сақтау;</w:t>
      </w:r>
    </w:p>
    <w:p>
      <w:pPr>
        <w:spacing w:after="0"/>
        <w:ind w:left="0"/>
        <w:jc w:val="both"/>
      </w:pPr>
      <w:r>
        <w:rPr>
          <w:rFonts w:ascii="Times New Roman"/>
          <w:b w:val="false"/>
          <w:i w:val="false"/>
          <w:color w:val="000000"/>
          <w:sz w:val="28"/>
        </w:rPr>
        <w:t>
      жайылым айналымын және суды пайдалану көздерін ескере отырып жайылымдарды пайдалану;</w:t>
      </w:r>
    </w:p>
    <w:p>
      <w:pPr>
        <w:spacing w:after="0"/>
        <w:ind w:left="0"/>
        <w:jc w:val="both"/>
      </w:pPr>
      <w:r>
        <w:rPr>
          <w:rFonts w:ascii="Times New Roman"/>
          <w:b w:val="false"/>
          <w:i w:val="false"/>
          <w:color w:val="000000"/>
          <w:sz w:val="28"/>
        </w:rPr>
        <w:t>
      жайылым алаңдарын жекеленген өрістік учаскелерге бөлу;</w:t>
      </w:r>
    </w:p>
    <w:p>
      <w:pPr>
        <w:spacing w:after="0"/>
        <w:ind w:left="0"/>
        <w:jc w:val="both"/>
      </w:pPr>
      <w:r>
        <w:rPr>
          <w:rFonts w:ascii="Times New Roman"/>
          <w:b w:val="false"/>
          <w:i w:val="false"/>
          <w:color w:val="000000"/>
          <w:sz w:val="28"/>
        </w:rPr>
        <w:t>
      жайылым учаскелерін жыл маусымдары бойынша кеңістікте және уақытпен (маусым, жыл шегінде) кезектестіру;</w:t>
      </w:r>
    </w:p>
    <w:p>
      <w:pPr>
        <w:spacing w:after="0"/>
        <w:ind w:left="0"/>
        <w:jc w:val="both"/>
      </w:pPr>
      <w:r>
        <w:rPr>
          <w:rFonts w:ascii="Times New Roman"/>
          <w:b w:val="false"/>
          <w:i w:val="false"/>
          <w:color w:val="000000"/>
          <w:sz w:val="28"/>
        </w:rPr>
        <w:t>
      жыл сайын жайылым айналымы учаскелерінің бірін өріссіз және ауыл шаруашылығы жануарларысыз қалдырып отыру жатады.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Біржан сал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 қосымша</w:t>
            </w:r>
          </w:p>
        </w:tc>
      </w:tr>
    </w:tbl>
    <w:bookmarkStart w:name="z7" w:id="4"/>
    <w:p>
      <w:pPr>
        <w:spacing w:after="0"/>
        <w:ind w:left="0"/>
        <w:jc w:val="left"/>
      </w:pPr>
      <w:r>
        <w:rPr>
          <w:rFonts w:ascii="Times New Roman"/>
          <w:b/>
          <w:i w:val="false"/>
          <w:color w:val="000000"/>
        </w:rPr>
        <w:t xml:space="preserve"> Өңірдің жер балансының және мемлекеттік жер кадастрының ақпараттық жүйесінің деректері</w:t>
      </w:r>
    </w:p>
    <w:bookmarkEnd w:id="4"/>
    <w:p>
      <w:pPr>
        <w:spacing w:after="0"/>
        <w:ind w:left="0"/>
        <w:jc w:val="both"/>
      </w:pPr>
      <w:r>
        <w:rPr>
          <w:rFonts w:ascii="Times New Roman"/>
          <w:b w:val="false"/>
          <w:i w:val="false"/>
          <w:color w:val="000000"/>
          <w:sz w:val="28"/>
        </w:rPr>
        <w:t>
      Кесте 1. Біржан сал ауданының жер санаттары бойынша жайылымдарды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Ауылдық округтердің атауы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санаттары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өнеркәсіп, көлік және өзге де ауыл шаруашылығы мақсатындағы емес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ерекше қорғалатын табиғи аумақтардың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Аңғал батыр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114532000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52393,9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114534000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Бірсуат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65245,5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Уалихан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258635,8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Донской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70054,3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Енбекшілдер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114537000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111421,4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Заурал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114539000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34660,5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Заозерное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114538000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Краснофлот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Кенащи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50370,6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Мамай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114544000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114547000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Степняк 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114520000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1007995,3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санаттары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жерлер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орман қорының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 қорының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52393,9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31339,4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65245,5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258635,8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70054,3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111421,4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34660,5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50370,6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1007995,3</w:t>
            </w:r>
          </w:p>
        </w:tc>
      </w:tr>
    </w:tbl>
    <w:p>
      <w:pPr>
        <w:spacing w:after="0"/>
        <w:ind w:left="0"/>
        <w:jc w:val="both"/>
      </w:pPr>
      <w:r>
        <w:rPr>
          <w:rFonts w:ascii="Times New Roman"/>
          <w:b w:val="false"/>
          <w:i w:val="false"/>
          <w:color w:val="000000"/>
          <w:sz w:val="28"/>
        </w:rPr>
        <w:t>
      Кесте 2. Елді мекенің жайылымдарын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гектар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Аңғал батыр ауылдық округі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Аңғал батыр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Жаналык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 ауылдық округі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Шошкалы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Бірсуат ауылдық округі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Бірсуат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Сауле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Уалихан ауылдық округі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Уалихан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Донской ауылдық округі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Андықожа батыр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Тасшалкар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Еңбекшілдер ауылдық округі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114537000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Еңбекшильдер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Актас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Ақбулак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Заурал ауылдық округі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Заураловка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Құдұқағаш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Яблоновка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Заозерное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114538000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Заозерное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Краснофлот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Краснофлот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Кенащи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Кенащи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Мамай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Мамай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 ауылдық округі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Буланды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Қаратал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Мақпал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 ауылдық округі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114547000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Жөкей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Карловка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Қызылұйым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Трамбовка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Ұйымшил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Степняк қ.</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Степняк 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Пригорхоз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алаңдары мен түрлері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жеке ауладағы ауыл шаруашылығы жануарларын жаю бойынша халық мүұқтажын қанағаттандыруға арналған,</w:t>
            </w:r>
          </w:p>
          <w:p>
            <w:pPr>
              <w:spacing w:after="20"/>
              <w:ind w:left="20"/>
              <w:jc w:val="both"/>
            </w:pPr>
            <w:r>
              <w:rPr>
                <w:rFonts w:ascii="Times New Roman"/>
                <w:b w:val="false"/>
                <w:i w:val="false"/>
                <w:color w:val="000000"/>
                <w:sz w:val="20"/>
              </w:rPr>
              <w:t>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пайданалатын,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аридтық,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жайылымдар, гектар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Кесте 3. Жер учаскесіне құқық белгілейтін және сәйкестендіру құжаттары негізінде меншік иелері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жер пайдаланушылардың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нөмірі/жеке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Канат Темергазиевич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841114302727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01-172-038-026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Даутов Мурат Кайрушевич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641027300607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01-172-038-014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Кабитов Дархан Дюсетович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800719302617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01-172-038-012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Каиров Бауржан Дауренбекович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730128350470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01-172-038-018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Азамат Каирбекович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810120350612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01-172-038-033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Каирбек Калижанович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561225350246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01-172-030-118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Куанышбек Амангельдыевич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890611350081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01-172-038-025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Абдикаримов Кажат Акимжанович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520930300708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Абдикаримов Кажат Акимжанович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520930300708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01-172-016-084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Абдикаримов Кажат Акимжанович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520930300708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01-172-016-098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Абдикаримов Кажат Акимжанович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520930300708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01-172-003-558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"АЛАН-2050"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190364025638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01-172-016-056, 057, 088, 089, 090, 091, 043, 044, 070, 071, 072, 053, 054, 055, 064, 009, 050, 051, 052, 047, 048, 049, 058, 059, 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1 259,10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Бегалин Кайрат Конкабаевич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700316350279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01-172-003-559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Идрисов Кайрат Аскарович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650328350064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Ержан Каматаевич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730223350289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Калиева Самал Курмангалиевна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770114400530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01-172-003-564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Калиева Самал Курмангалиевна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770114400530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Камалиев Асхат Мерекеевич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680903350065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Кощибаева Кулжауар Зейнигабиденовна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720604400496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Мамбаева Рауза Акылбековна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591013450334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01-172-016-082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Мамбаева Рауза Акылбековна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591013450334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01-172-016-083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Рамазанова Клара Телеухановна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600422450381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Аман Жанузакович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870825350755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Токтамысов Берик Кабдрахманович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780123302006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01-172-016-061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"Енбекши Астык"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150840018734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"Енбекши Астык"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150840018734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01-172-016-007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"Енбекши Астык"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150840018734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"Енбекши Астык"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150840018734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"Енбекши Астык"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150840018734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01-172-016-095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Насиболла Тулегенович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640210300619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Насиболла Тулегенович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640210300619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Насиболла Тулегенович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640210300619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Насиболла Тулегенович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640210300619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Абильдин Баймырза Ахметович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660826350370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Абильдин Баймырза Ахметович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660826350370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 форме ПТ "Алишер"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210164012803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 форме ПТ "Алишер"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210164012803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 форме ПТ "Алишер"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210164012803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 форме ПТ "Алишер"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210164012803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Асанбаев Серик Бегалиевич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580324350344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Асанбаев Серик Бегалиевич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580324350344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Асанбаев Серик Бегалиевич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580324350344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Аталык Аманжол Мейрамович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830123350731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Аталык Аманжол Мейрамович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830123350731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Аталык Аманжол Мейрамович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830123350731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Аталык Аманжол Мейрамович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830123350731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Ашуова Жаныл Касымовна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491010450406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Ашуова Жаныл Касымовна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491010450406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Базылов Кайрат Амандыкович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800522350389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Базылов Кайрат Амандыкович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800522350389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Баяубаева Ботагоз Шахатовна КХ "Жаслан"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450128450150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Баяубаева Ботагоз Шахатовна КХ "Жаслан"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450128450150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Баяубаева Ботагоз Шахатовна КХ "Жаслан"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450128450150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Баязитов Канат Калимжанович КХ "Канат"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830426351360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Воробух Александр Федорович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590704350222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Воробух Александр Федорович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590704350222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Воробух Александр Федорович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590704350222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Воробух Александр Федорович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590704350222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Джумагулов Ерлан Катаевич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760806350243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Джумагулов Ерлан Катаевич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760806350243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Джумагулов Ерлан Катаевич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760806350243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Джумагулов Кабтай Катаевич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540101351431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Джумагулов Кабтай Катаевич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540101351431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Джумагулов Кабтай Катаевич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540101351431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Есимкаиров Куаныш Турганбетович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850208350053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Есимкаиров Куаныш Турганбетович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850208350053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Жарылгасынова Шолпан Амеркановна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570110400903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Жарылгасынова Шолпан Амеркановна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570110400903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Жумашев Мади Уалиевич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861031351143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Жумашев Мади Уалиевич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861031351143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Жумашев Мади Уалиевич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861031351143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Измаилов Магомед Бесланович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750106350464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Измаилова Мадина Хусеновна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570614450078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Измаилов Султан Бесланович КХ "Измайловых"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660414301035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Измаилов Салман Бесланович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620705300150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Шалкар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520511300899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Шалкар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520511300899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Шалкар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520511300899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 форме ПТ "Алишер"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210164012803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 форме ПТ "Алишер"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210164012803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 форме ПТ "Алишер"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210164012803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Кализатов Серікбай Сарыұлы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670203350127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Кализатов Серікбай Сарыұлы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670203350127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Каменов Забинолла Назымович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550107300799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Каменов Забинолла Назымович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550107300799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Каменов Забинолла Назымович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550107300799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Илюбаев Дулат Ерланұлы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950319350296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Илюбаев Дулат Ерланұлы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950319350296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Карижский Анатолий Федорович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411016300243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Карижский Анатолий Федорович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411016300243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Килькаев Бейбит Калиевич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760104350049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Килькаев Бейбит Калиевич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760104350049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Килькаев Бейбит Калиевич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760104350049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Кукеев Кайырбай Айтпаевич КХ "Кайрат"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590920300528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Кукеев Кайырбай Айтпаевич КХ "Кайрат"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590920300528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Кукеев Кайырбай Айтпаевич КХ "Кайрат"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590920300528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 форме ПТ "Алишер"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210164012803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 форме ПТ "Алишер"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210164012803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 форме ПТ "Алишер"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210164012803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 форме ПТ "Алишер"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210164012803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 форме ПТ "Алишер"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210164012803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Кыдырбекова Мадениет Елеукеновна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591008401755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Кыдырбекова Мадениет Елеукеновна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591008401755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Кыдырбекова Мадениет Елеукеновна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591008401755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 форме ПТ "Алишер"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210164012803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Мешелева Кымбат Ахметовна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680716400316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Нисмельдинов Жакуп Жусупович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570818300581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Нурпеисов Ордабай Ануарбекович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660216350205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Нурпеисов Ордабай Ануарбекович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660216350205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Нурпеисов Ордабай Ануарбекович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660216350205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Патиев Анвер Махшарипович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670709300449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Патиев Анвер Махшарипович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670709300449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Патиев Анвер Махшарипович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670709300449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Патиев Анвер Махшарипович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670709300449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Малик Сагындыкович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800609301541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Сагындык Рамазанович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570403300761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Рустамбеков Амир Каденович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680606350050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Рустамбеков Амир Каденович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680606350050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Рыжков Геннадий Николаевич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600503300129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Рыжков Геннадий Николаевич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600503300129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Рыжков Геннадий Николаевич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600503300129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 Шаймурат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461212350096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 Шаймурат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461212350096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 Шаймурат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461212350096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 Шаймурат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461212350096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Серик Рахметулович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650318301755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Серик Рахметулович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650318301755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Серик Рахметулович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650318301755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Серик Рахметулович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650318301755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Сахимов Амангельды Исакович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530914350144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Сахимов Амангельды Исакович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530914350144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Сахимов Амангельды Исакович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530914350144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Марат Казбекович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700402300874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Сарсенбек Альбекович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490605300752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Сарсенбек Альбекович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490605300752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Смайлов Мурат Тлеулесович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660712350053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Смайлов Мурат Тлеулесович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660712350053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Смайлов Мурат Тлеулесович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660712350053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Степашко Александр Анатольевич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850325350812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Степашко Александр Анатольевич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850325350812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Степашко Анатолий Григорьевич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500709350243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Степашко Анатолий Григорьевич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500709350243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Степашко Анатолий Григорьевич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500709350243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Степашко Анатолий Григорьевич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500709350243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Степашко Анатолий Григорьевич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500709350243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Степашко Анатолий Григорьевич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500709350243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Степашко Анатолий Григорьевич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500709350243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Степашко Анатолий Григорьевич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500709350243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 форме ПТ "Алишер"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210164012803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 форме ПТ "Алишер"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210164012803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Сергей Юрьевич КХ в форме ПТ "Юркин"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610925300175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Сергей Юрьевич КХ в форме ПТ "Юркин"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610925300175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Сергей Юрьевич КХ в форме ПТ "Юркин"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610925300175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Сергей Юрьевич КХ в форме ПТ "Юркин"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610925300175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Сергей Юрьевич КХ в форме ПТ "Юркин"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610925300175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Сергей Юрьевич КХ в форме ПТ "Юркин"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610925300175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Сергей Юрьевич КХ в форме ПТ "Юркин"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610925300175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Сергей Юрьевич КХ в форме ПТ "Юркин"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610925300175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Сергей Юрьевич КХ в форме ПТ "Юркин"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610925300175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Сергей Юрьевич КХ в форме ПТ "Юркин"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610925300175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Сергей Юрьевич КХ в форме ПТ "Юркин"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610925300175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Сергей Юрьевич КХ в форме ПТ "Юркин"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610925300175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Сергей Юрьевич КХ в форме ПТ "Юркин"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610925300175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Сергей Юрьевич КХ в форме ПТ "Юркин"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610925300175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Сергей Юрьевич КХ в форме ПТ "Юркин"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610925300175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Сергей Юрьевич КХ в форме ПТ "Юркин"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610925300175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Сергей Юрьевич КХ в форме ПТ "Юркин"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610925300175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Сергей Юрьевич КХ в форме ПТ "Юркин"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610925300175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Сергей Юрьевич КХ в форме ПТ "Юркин"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610925300175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Сергей Юрьевич КХ в форме ПТ "Юркин"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610925300175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Сергей Юрьевич КХ в форме ПТ "Юркин"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610925300175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Тасбулатов Аскар Токтарович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650531350246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Тасбулатов Аскар Токтарович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650531350246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Тасбулатов Аскар Токтарович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650531350246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Тасбулатов Аскар Токтарович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650531350246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Тасбулатов Аскар Токтарович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650531350246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Тасбулатов Аскар Токтарович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650531350246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Тасбулатов Аскар Токтарович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650531350246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Таштиев Жандос Аскерович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651010300438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Таштиев Жандос Аскерович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651010300438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Таштиев Жандос Аскерович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651010300438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Таштиев Жандос Аскерович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651010300438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Таштиев Жандос Аскерович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651010300438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Травкин Михайл Иванович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570212350333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Тюлеубеков Кабдолла Тюлеубекович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550306350093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 форме ПТ "Алишер"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210164012803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 форме ПТ "Алишер"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210164012803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Хаметов Аскер Кабдуллович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710223350939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Хаметов Аскер Кабдуллович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710223350939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Хаметов Аскер Кабдуллович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710223350939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01-072-015-291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Хаметов Аскер Кабдуллович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710223350939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Харсиев Рамазан Абайдулаевич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691013350448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Харсиев Рамазан Абайдулаевич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691013350448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Харсиев Рамазан Абайдулаевич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691013350448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Харсиев Рамазан Абайдулаевич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691013350448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Шаймерденов Ерик Абдрашитович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540315301984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Шаймерденов Ерик Абдрашитович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540315301984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Бубнова Ольга Владимировна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690101452545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Кошкимбаев Жанат Сагиндыкович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751107350046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Кошкимбаев Жанат Сагиндыкович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751107350046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Кошкимбаев Жанат Сагиндыкович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751107350046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Нурпеисов Ерлан Казбекович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810521350355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Нурпеисов Ерлан Казбекович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810521350355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Жарылгасинова Шолпан Амиркановна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570110400903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Жарылгасинова Шолпан Амиркановна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570110400903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Жарылгасинова Шолпан Амиркановна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570110400903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Жарылгасинова Шолпан Амиркановна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570110400903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Жарылгасинова Шолпан Амиркановна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570110400903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Жарылгасинова Шолпан Амиркановна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570110400903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Койшобай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470920350212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Койшобай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470920350212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Койшобай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470920350212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01-172-015-504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Койшобай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470920350212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01-172-015-505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Койшобай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470920350212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01-172-015-506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Секербаев Марат Ахметович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700525300516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Секербаев Марат Ахметович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700525300516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Куанышев Бауржан Ермекович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630127301037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Куанышев Бауржан Ермекович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630127301037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Сергей Юрьевич КХ в форме ПТ "Юркин"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610925300175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Сергей Юрьевич КХ в форме ПТ "Юркин"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610925300175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Сергей Юрьевич КХ в форме ПТ "Юркин"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610925300175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Каиржанов Даурынбек Хасенович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660428350337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Каиржанов Даурынбек Хасенович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660428350337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Садуова Жанар Жусуповна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01-172-002-398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Измайлов Магомед Бесланович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01-172-002-410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Утыпов Рустем Каймакович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01-172-002-426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Сергей Юрьевич КХ в форме ПТ "Юркин"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610925300175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Сергей Юрьевич КХ в форме ПТ "Юркин"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610925300175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Насиболла Тулегенович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640210300619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Насиболла Тулегенович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640210300619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Насиболла Тулегенович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640210300619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Альжанов Сансызбай Анасович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650715350088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01-172-014-274, 275, 276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Алиев Каиржан Талгатович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801222350102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Ахметкалиев Амангельды Сайлаубаевич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661203350089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Гуляпов Нурлан Маратханович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760101351417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01-172-014-078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Гуляпов Нурлан Маратханович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760101351417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01-172-014-079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Доспаева Куляш Шайкеновна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570423400915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Жакупов Жамбыл Шайкенович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600129300999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01-172-001-499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Жакупов Жамбыл Шайкенович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600129300999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01-172-001-501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Кажкенов Каиржан Кажкенович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571125350531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01-172-014-069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Кажкенов Каиржан Кажкенович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571125350531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Казкенов Жанайдар Жиенбекович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831130350861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Казкенов Жанайдар Жиенбекович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831130350861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Казкенов Жанайдар Жиенбекович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831130350861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Казкенов Куаныш Сагинбаевич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741008300327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Кайдарова Маржан Ескеевна КХ "Азат"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720827450326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01-172-014-063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Кайдарова Маржан Ескеевна КХ "Азат"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720827450326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Каирдосова Сарвиназ Зафаровна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880830451203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Киикова Лейла Октябрьевна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651027400794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Магерко Александр Игоревич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840501351022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Магерко Игорь Ефимович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620514350179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01-172-014-067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Магерко Игорь Ефимович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620514350179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Магерко Игорь Ефимович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620514350179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Магерко Игорь Ефимович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620514350179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Магерко Игорь Ефимович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620514350179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1 853,00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 Дидар Алтынбекулы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940324350559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01-172-014-199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 Дидар Алтынбекулы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940324350559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Садуова Жанар Жусупбековна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850814451181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01-172-001-516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Садуова Жанар Жусупбековна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850814451181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01-172-001-518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Садуова Жанар Жусупбековна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850814451181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01-172-001-563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Садуова Жанар Жусупбековна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850814451181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01-172-001-500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Марат Сакенович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610604350215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01-172-014-055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Темиргалиев Омирбек Шабданович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780302301912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Темиргалиев Омирбек Шабданович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780302301912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01-172-001-524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Шулакова Асем Алибиевна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870724450752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Шалабаев Самат Сагадатович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820407350585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Баяхметова Айжан Умертасовна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570819400680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Назымбек Каирович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620131301024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Можаев Сайлаубек Каирбекович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651219300553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Алдабергенова Мурзахан Сейткуловна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Алдунгаров Асылхан Казбекович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770117301806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01-172-040-016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Баяшев Саяхат Қанатұлы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Ансар Бакытжан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620704399035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01-172-040-013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Ансар Бакытжан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620704399035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Ануаров Еркын Сайлаубекович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780622301278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Аскаров Серик Сапаевич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531102350112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Алимжан Казисович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630805301104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01-172-040-017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Абдрахман Нурланұлы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121550265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Бакенов Толеген Аманжолович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700116300856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Бакенов Толеген Аманжолович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700116300856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Баяндин Балгужа Жолтаевич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590522350520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Бекенов Казбек Амангельдинович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661123350282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01-172-032-112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Бекенова Сара Макхатовна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520514400673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Бекенова Сара Макхатовна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520514400673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Булатов Самат Омирбекович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860215350192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Булатов Самат Омирбекович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860215350192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Булатов Самат Омирбекович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860215350192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Джунусова Гульмира Сагдатовна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750116450415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Димухаметов Серикбол Нурболатович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 Халхабай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600907350449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Жумабаев Алмас Жанбаевич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770928350050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01-172-040-006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Жумабаев Алмас Жанбаевич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770928350050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01-172-040-007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Зейдикенов Серик Коканович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600905350448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Зейнатулин Асылбек Медхатович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700401301074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Иманкулова Камиля Каримовна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420119450067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Кабжанов Магжан Маратович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960217350540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Коканов Куандык Куанышпек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Курумбаев Серикжан Кауданович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600414350220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01-172-040-014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Манап Хайри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800928350643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01-172-037-246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Зиннат Калымтаевич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01-172-037-267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Мутишов Жанбырбай Каирбайулы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580326301337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01-172-032-113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Нуржасаров Сынгат Болатович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Оспанбекова Алмагуль Бахытжановна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881103450770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Оспанбекова Алмагуль Бахытжановна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881103450770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Партизан Ардабек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01-172-035-047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Партизан Ардабек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01-172-035-048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Еркебулан Мухтарович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820928350022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01-172-037-270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Еркебулан Мухтарович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820928350022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01-172-037-271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Рахимгулова Марал Болатовна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800325450146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01-172-040-020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Рысбеков Жумабек Майранбекович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640917300058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01-172-037-247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 Бауыржан Темирбекович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840919351401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01-172-037-273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 Бауыржан Темирбекович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840919351401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01-172-037-272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 Бауыржан Темирбекович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840919351401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Сәбит Құаныш Жұмабайұлы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771228350048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Сеилов Ерик Конкышевич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700404300815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Толегенов Бекзат Жасланулы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951206351609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Тайбуганов Сабит Сагындыкович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760920302639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01-172-037-241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Тайбұғанов Сағындық Тайбұғанұлы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460919300853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01-172-037-240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Темиргалиева Халима Кенесбаевна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630610450387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01-172-032-114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Темиргалиева Халима Кенесбаевна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630610450387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Тупина Рахия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01-172-032-115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Халхабай Шыңғыс Халхабайұлы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990412350437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Ширинов Абдирашид Жанабаевич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610626350592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Шапагатова Дана Амангельдыкызы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880109450156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Уаисов Мереке Сарбасович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671022300853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01-172-014-052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Башенов Бауржан Зейнуллинович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680101351539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01-172-014-064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Айткожин Еркен Рахимбекович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141064014685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01-172-017-038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Бажикенов Азамат Шаймуратович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770812300539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01-172-004-008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Оспанбеков Тимурлан Муратович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830917350857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01-172-010-225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"Астам Агро"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10221550082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01-172-017-048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"АЛАН-2050"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190364025638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01-172-017-040, 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Бажикенва Гульнар Кайратовна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680907450122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01-172-017-034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Бекенов Кайрат Сабырович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620315350781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01-172-017-025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Бекенов Кайрат Сабырович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620315350781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01-172-017-026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Бекенов Кайрат Сабырович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620315350781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01-172-017-027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Бондаренко Андрей Анатольевич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690601350451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01-172-017-031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Бондаренко Андрей Анатольевич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690601350451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01-172-017-032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Бондаренко Андрей Анатольевич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690601350451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01-172-017-033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Гиниятуллин Ильгизар Хурматович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341105350129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01-172-023-016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Гиниятуллин Ильгизар Хурматович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341105350129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01-172-023-017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Елюбаев Айдын Каиржанович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791211301060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01-172-023-015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Идрисов Кайрат Аскарович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650328350064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01-172-017-019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Маули Тлемисович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640703300916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01-172-017-001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Мартынкевич Сергей Анатольевич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750529300319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01-172-017-028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Мартынкевич Сергей Анатольевич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750529300319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01-172-017-029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Мартынкевич Сергей Анатольевич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750529300319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01-172-017-030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Непомнящая Любовь Аркадьевна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571009400293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01-172-017-035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Омарова Айнагуль Муслимовна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551126400375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01-172-017-047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Панчук Юрий Корнеевич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481020300505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01-172-017-042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Рахимбеков Олжас Нуржанович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940801350313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01-172-010-223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Омирзак Омиржанович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580728300275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01-172-017-005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Омирзак Омиржанович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580728300275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01-172-017-022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Хапар Самалхан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710303350597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01-172-023-011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Хапар Самалхан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710303350597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01-172-023-012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Аюпов Нурлан Каирбекович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570712350044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01-172-039-007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Аюпов Нурлан Каирбекович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570712350044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01-172-039-008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Ахетов Талгат Зейнелькабиденович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740528300906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01-172-039-018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Борамбаев Ерлан Алибекович КХ "Алихан"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01-172-041-007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Борамбаев Ерлан Алибекович КХ "Алихан"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01-172-041-016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Борамбаев Ерлан Алибекович КХ "Алихан"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01-172-041-018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Боромбаев Рустам Акылбекович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810923302350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01-172-041-015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Боромбаев Рустам Акылбекович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810923302350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01-172-033-049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Нурмагамбетов Мурат Сабитович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750112350348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01-172-034-534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Нурмагамбетов Мурат Сабитович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750112350348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01-172-034-539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Кенжекельды Султанулы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720922300964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01-172-041-003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Нурашев Кайрат Рахимжанович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670711350189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01-173-001-192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1 581,00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Чухрай Дмитрий Николаевич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791210301283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01-173-001-1016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Абдыгалимов Бейсенбай Токенович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590324350089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Макашева Айгуль Даулетбаевна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821003350809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Насиболла Тулегенович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640210300619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Насиболла Тулегенович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640210300619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Насиболла Тулегенович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640210300619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Насиболла Тулегенович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640210300619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Насиболла Тулегенович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640210300619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Насиболла Тулегенович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640210300619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Насиболла Тулегенович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640210300619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Насиболла Тулегенович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640210300619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Насиболла Тулегенович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640210300619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Аукеев Ермек Тулегенович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681107300788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Аукеев Ермек Тулегенович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681107300788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Аукеев Ермек Тулегенович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681107300788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Аукеев Серик Тулегенович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651109350432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01-172-018-098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Нурсултан Байжанович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791010300981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01-172-005-418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Байменов Жанат Жанбырбаевич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700531350406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Баймульдин Салимжан Нариманович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671228350116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01-172-018-047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Баймульдин Салимжан Нариманович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671228350116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Бужбанова Айсулу Тулеповна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620626450035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Бузань Александр Владимирович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620831350390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Бузань Александр Владимирович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620831350390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01-172-018-083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Бузань Александр Владимирович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620831350390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Бузань Александр Владимирович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620831350390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Бузань Александр Владимирович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620831350390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Бузань Александр Владимирович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620831350390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Бузань Александр Владимирович КХ в форме ПТ "КиД"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620831350390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Геворкян Камо Владимирович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610702300261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Геворкян Камо Владимирович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610702300261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Геворкян Камо Владимирович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610702300261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Динмухаметов Серикбол Нурболатович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770413300639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Дюсенбаев Жақсылық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420620350044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Ергалин Жаналык Байдошович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620101350440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Ергалин Жаналык Байдошович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620101350440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Ергалин Жаналык Байдошович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620101350440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Жакиянов Мухтарсамат Кайрбекович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540118350258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Жумагулов Амиржан Мубаракович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591101301147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Калантыренка Андрей Алексеевич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851114350769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Козаченко Иван Владимирович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630610301461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Козаченко Иван Владимирович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630610301461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Копарейко Владимир Сергевич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700414350122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Копарейко Владимир Сергевич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700414350122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Копарейко Владимир Сергевич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700414350122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01-172-018-408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Копарейко Владимир Сергевич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700414350122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Копарейко Владимир Сергевич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700414350122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01-172-018-405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Копарейко Владимир Сергевич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700414350122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01-172-018-406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Копарейко Владимир Сергевич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700414350122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Копарейко Владимир Сергевич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700414350122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Копарейко Владимир Сергевич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700414350122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01-172-018-407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Копарейко Владимир Сергевич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700414350122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Копарейко Владимир Сергевич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700414350122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Копарейко Владимир Сергевич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700414350122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Манап Арсбег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850710351447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01-172-005-401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Манап Арсбег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850710351447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01-172-005-402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Ниязов Ергали Абдурахимович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731117399065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01-172-005-391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Ниязов Ергали Абдурахимович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731117399065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01-172-005-419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Нуралин Асылбек Жамашевич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590514300382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Нуралин Асылбек Жамашевич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590514300382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Нуралин Асылбек Жамашевич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590514300382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Олейников Игорь Сергеевич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930420351150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Омарова Айнагуль Муслимовна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551126400375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Побиянский Илья Петрович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490803300878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Побиянский Илья Петрович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490803300878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Марат Кенжебаевич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740317350300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Абай Ногербекович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640210300976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Абай Ногербекович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640210300976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Абай Ногербекович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640210300976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Абай Ногербекович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640210300976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Абай Ногербекович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640210300976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Абай Ногербекович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640210300976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Абай Ногербекович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640210300976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Абай Ногербекович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640210300976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Абай Ногербекович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640210300976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Абай Ногербекович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640210300976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Абай Ногербекович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640210300976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Абай Ногербекович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640210300976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Сергазин Манарбек Елеусизович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710210302046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01-172-018-320, 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Фурмат Сергей Николаевич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620219350343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Хамзин Ерлан Хамитович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690517350237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Хаметов Азамат Жандаулетович КХ "Әділ"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740614300983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Хаметов Азамат Жандаулетович КХ "Әділ"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740614300983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Элимхаджиев Лечи Мовладиевич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730330399015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01-172-005-395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 форме ПТ "Юркин" Тарасов С.Ю.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200664016367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Ахметкалиев Амангельды Сайлаубаевич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661203350089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Ахметкалиев Амангельды Сайлаубаевич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661203350089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Акимбаев Ербол Кинашевич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780201301735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01-172-020-004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Акимбаев Ербол Кинашевич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780201301735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01-172-020-002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Валихан Кабжанович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701211300452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01-172-007-142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Валихан Кабжанович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701211300452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01-172-020-026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Кульмагамбетов Ардак Мухамедгалыевич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701211300452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01-172-020-024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Кульмагамбетов Ардак Мухамедгалыевич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701211300452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01-172-020-023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Нурушева Аякоз Маратовна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880517450789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01-172-020-019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Нурушева Аякоз Маратовна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880517450789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Оспанбеков Тимурлан Муратович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830917350857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Мурат Кабиевич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720702350469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01-172-020-022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Садыкова Бакыт Толеухановна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721124450357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01-172-007-143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Садыкова Бакыт Толеухановна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721124450357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01-172-020-027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Айтмаганбетов Жанат Каиркенович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740306350211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Айтмаганбетов Жанат Каиркенович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740306350211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Айтмаганбетов Жанат Каиркенович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740306350211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Абдрахман Нурланұлы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Омиргали Илюбаевич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680416350395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Жох Владимир Николаевич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Жукебаева Зульфия Сейпелмалыковна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750712450801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Жукебаев Арман Омертасович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720609301396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1 770,00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Жукебаев Арман Омертасович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720609301396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01-172-008-211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2 228,00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Жукебаев Шокан Амертасович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Жукебаев Шокан Амертасович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1 554,40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Кошкин Вячеслав Александрович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600829350554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Кошкин Вячеслав Александрович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600829350554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Кошкин Вячеслав Александрович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600829350554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Кошкин Вячеслав Александрович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600829350554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Кусаинова Салима Токтамысовна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Лазарев Виктор Николаевич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620826350254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Лазарев Виктор Николаевич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620826350254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Лазарев Виктор Николаевич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620826350254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Лазарев Виктор Николаевич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620826350254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Лазарев Виктор Николаевич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620826350254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Бахтияр Кайратович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860402351127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Бахтияр Кайратович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860402351127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Бахтияр Кайратович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860402351127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Марат Жаксылыкович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Марат Жаксылыкович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Оспанбеков Тимурлан Муратович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830917350857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Оспанбеков Тимурлан Муратович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830917350857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Оразалин Тюлюбай Темирханович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681202300952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Марат Амерханович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691029350188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 Жанат Боранбаевич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Свидерский Владимир Николаевич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Свидерский Владимир Николаевич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4 296,00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Турлубаев Жанат Епешевич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740101351394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Турлубаев Жанат Епешевич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740101351394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Турлубаев Марат Епешевич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780722350200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Турлубаев Марат Епешевич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780722350200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Утельбаев Куандык Каиролович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770623301103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Швецов Иван Васильевич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Шапагатова Дана Амангельдыкызы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Алпысбаев Аманжол Жуматович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750730350219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Алпысбаев Аманжол Жуматович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750730350219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Алпысбаев Аманжол Жуматович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750730350219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Алпысбаев Аманжол Жуматович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750730350219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Акпентаева Алтынай Балташевна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710209450582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Акпентаева Алтынай Балташевна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710209450582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01-172-012-602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Акбентаева Салима Фазыловна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350111450058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Акбентаева Салима Фазыловна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350111450058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Байгарин Алим Салимович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621030350071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01-172-011-036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Байгарин Алим Салимович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621030350071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Байгарин Алим Салимович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621030350071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Байгарин Алим Салимович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621030350071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Байгарин Алим Салимович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621030350071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Байгарин Алим Салимович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621030350071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Байгарин Алим Салимович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621030350071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Баяшев Амангельды Шарипович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430101350321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Баяшев Амангельды Шарипович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430101350321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Баяшев Амангельды Шарипович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430101350321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Бекетаев Олжас Сайлауович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780727350024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Бекетаев Олжас Сайлауович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780727350024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Бекетаев Олжас Сайлауович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780727350024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Бостанов Каиргельды Кожантаевич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611225350456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Бостанов Каиргельды Кожантаевич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611225350456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Бостанов Каиргельды Кожантаевич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611225350456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Буров Виктор Федорович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391018301088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Буров Виктор Федорович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391018301088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Ведянина Ольга Александровна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850115401531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01-172-011-954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Ведянина Ольга Александровна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850115401531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01-172-011-971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Данияров Жанат Уралбаевич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720905350145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Данияров Жанат Уралбаевич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720905350145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Доскенов Сайран Жаксылыкович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700531350248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Доскенов Сайран Жаксылыкович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700531350248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Доскенов Сайран Жаксылыкович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700531350248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Джанпеисова Жанбиба Махметовна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511227450274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Довгаль Николай Петрович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550528350162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Есмагамбетов Канаш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370101350289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Есмагамбетова Кадиша Амантаевна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610131400432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Жумагулов Акан Жумагулович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480901301193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Жумагулов Акан Жумагулович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480901301193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Жумагулов Акан Жумагулович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480901301193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Жумагулов Акан Жумагулович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480901301193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Жумагулов Акан Жумагулович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480901301193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Жумагулов Акан Жумагулович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480901301193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Ильясов Азамат Балтабаевич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720201301605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Казыбаев Еркин Манарбекович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760410301054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Казыбаев Еркин Манарбекович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760410301054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Казыбаев Еркин Манарбекович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760410301054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Казыбаев Еркин Манарбекович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760410301054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Казыбаев Еркин Манарбекович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760410301054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Казыбаев Еркин Манарбекович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760410301054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Казыбаев Еркин Манарбекович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760410301054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Казыбаев Еркин Манарбекович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760410301054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Казыбаев Еркин Манарбекович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760410301054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Казыбаев Еркин Манарбекович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760410301054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Калиева Гульнар Сералиевна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751217400292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Калиева Гульнар Сералиевна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751217400292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Сагындык Нуржанович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560224301242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 Орал Касымович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681116300935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 Орал Касымович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681116300935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Маханбет Максат Манатулы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990809350861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Швецов Иван Васильевич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940221350985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Кенжебаев Сапар Туребекович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440322350197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01-172-011-664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Довгаль Наталья Николаевна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840615450497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01-172-011-042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Довгаль Наталья Николаевна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840615450497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Довгаль Наталья Николаевна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840615450497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Довгаль Наталья Николаевна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840615450497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Довгаль Наталья Николаевна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840615450497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Довгаль Наталья Николаевна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840615450497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Довгаль Наталья Николаевна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840615450497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Довгаль Наталья Николаевна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840615450497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Довгаль Наталья Николаевна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840615450497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Кошкинбаев Жанат Сагындыкович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751107350046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Кошкинбаев Жанат Сагындыкович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751107350046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Маймакова Сайран Каирбаевна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540720400706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Мешелов Омурзак Абдрахманович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670804350144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01-172-012-699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Мешелев Оразбай Абдрахманович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670804350144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Женисбек Еслямович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670506350319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Мурат Жанапиевич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680731300331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Мурат Жанапиевич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680731300331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Мурат Жанапиевич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680731300331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Муканова Рабига Досшановна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631210450414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Муканова Рабига Досшановна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631210450414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Нуралин Асылбек Жамашевич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590514300382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Пенденов Сагындык Кабдрашитович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640516350381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Пенденов Сагындык Кабдрашитович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640516350381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Малик Сагындыкович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800609301761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Малик Сагындыкович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800609301761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Малик Сагындыкович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800609301761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Малик Сагындыкович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800609301761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Малик Сагындыкович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800609301761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Малик Сагындыкович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800609301761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Мейрам Кердешович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661105350096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Мейрам Кердешович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661105350096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Сабыржанов Канат Серикович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791127301054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Сагымбаев Еслямбек Жумабекович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400204350217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Сагымбаев Еслямбек Жумабекович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400204350217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Сеитов Акылбек Ризабекович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730406300772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01-172-011-037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Сеитов Акылбек Ризабекович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730406300772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Сеитов Акылбек Ризабекович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730406300772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Сугралин Талгат Каденович КХ "Әліби"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Сульженко Виктор Николаевич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560118300641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Сульженко Виктор Николаевич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560118300641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Тайшиков Рамазан Макашевич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350101350493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Тайшиков Рамазан Макашевич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350101350493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Тайшиков Рамазан Макашевич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350101350493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01-172-011-055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Ташмаганбетов Сунгат Ерханович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630207350111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Ташмаганбетов Сунгат Ерханович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630207350111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Ташмаганбетов Сунгат Ерханович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630207350111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Ташмаганбетов Сунгат Ерханович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630207350111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Ташмаганбетов Сунгат Ерханович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630207350111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Туйгынов Даулет Коркытбаевич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830527351230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Аскар Молгаждарович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420825300270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Аскар Молгаждарович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420825300270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01-172-011-911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01-172-012-562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Курмет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761118350236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Курмет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761118350236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Курмет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761118350236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Курмет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761118350236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Курмет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761118350236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Насиболла Тулегенович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640210300619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Ахметкалиев Амангельды Сайлаубаевич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661203350089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Ахметкалиев Амангельды Сайлаубаевич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661203350089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Ахметкалиев Амангельды Сайлаубаевич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661203350089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Ахметкалиев Амангельды Сайлаубаевич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661203350089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Ахметкалиев Амангельды Сайлаубаевич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661203350089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Биттугулов Аблай Кабдуллович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640623350264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Биттугулов Аблай Кабдуллович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640623350264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Биттугулов Аблай Кабдуллович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640623350264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Досымбеков Мурат Омирсерикович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820130350906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Сарсекеев Загидолла Осербаевич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580101305287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Шалабаев Самат Сагадатович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Курмет Рахимажанович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761118350236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Кожаканов Кайрат Темиргалиевич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78102601608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"Айдын"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Торгаев Сулеймен Казтаевич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620604350128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Курмашев Мурат Габбасович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670428350507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Мурат Айтхожинович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571011350105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Абдрахман Нурланұлы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000.121550265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Астафьев Георгий Михайлович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460504350136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Исмагул Рахимгалиевич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611026350226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Исмагул Рахимгалиевич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611026350226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Нурлан Рахимбекович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671022350215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Нурлан Рахимбекович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671022350215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Нурлан Рахимбекович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671022350215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Нурлан Рахимбекович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671022350215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Нурлан Рахимбекович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671022350215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Нурлан Рахимбекович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671022350215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Нурлан Рахимбекович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671022350215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01-172-019-309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Габдуллин Рахат Батырханович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860716351144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Бекибаев Жаналык Шабданович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600101352671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01-172-006-1741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Биимбетова Алтынай Зейнулловна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661225401403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Биимбетова Алтынай Зейнулловна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661225401403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Геворкян Камо Владимирович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610702300261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Геворкян Камо Владимирович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610702300261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Даулетханов Медет Карыбаевич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920309350127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Жакупова Жанат Сабыровна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580529450325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Курбанов Асхат Асанович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750127300303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Курбанов Асхат Асанович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750127300303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Курбанов Асхат Асанович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750127300303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Кабдуллин Талгат Ахметович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870907350572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Болатов Самат Шинабекович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750506350044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Болатов Самат Шинабекович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750506350044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Болатов Самат Шинабекович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750506350044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01-172-019-316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Болатов Самат Шинабекович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750506350044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01-172-019-317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Болатов Самат Шинабекович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750506350044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01-172-019-318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Болатов Самат Шинабекович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750506350044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01-172-019-319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Болатов Самат Шинабекович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750506350044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Болатов Самат Шинабекович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750506350044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Кужимов Мирзабек Турабекович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640312301225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Курумбаев Бауржан Женисович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691003300467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Лункина Елена Владимировна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01-172-019-328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Мадиев Бауыржан Тулегенович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811123950710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01-172-019-312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Омарова Алия Омаровна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690111350408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Мажиев Жанат Куатович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690111350408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Курбанов Асхат Асанович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750127300303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Курбанов Асхат Асанович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750127300303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Мажиев Жанат Куатович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690111350408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Мажиев Жанат Куатович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690111350408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Мажиев Жанат Куатович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690111350408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Мажиев Жанат Куатович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690111350408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Мажиев Жанат Куатович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690111350408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Мажиев Жанат Куатович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690111350408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Мажиев Жанат Куатович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690111350408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Мажиев Жанат Куатович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690111350408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Наушанова Ляззат Турсынбековна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790806400648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Наушанова Ляззат Турсынбековна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790806400648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 форме ПТ "Уюмшил -1" Наушанова Ляззат Турсынбековна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790806400648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Нурашев Кайрат Рахимжанович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670711350189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Омарова Айнагуль Муслимовна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551126400375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Оспанбеков Тимурлан Муратович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Пухленкина Любовь Аркадьевна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450503450159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Рахимбеков Олжас Нуржанович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940801350313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Габдуллин Рахат Батырханович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860716351144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Сейтенов Ербол Есенжолович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781023302510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Сейтказин Турлыбек Кошенович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620319350075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Шукуманова Карлыгаш Серикпаевна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591201450465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Шукуманова Карлыгаш Серикпаевна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591201450465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Шукуманова Карлыгаш Серикпаевна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591201450465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Челобанов Константин Владимирович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751112300909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Шакиев Нуржан Сагатаевич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690205300185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Шитиков Николай Юрьевич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590604350378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Ювченко Валерий Иванович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550820300071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Храпов Владимир Иванович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01-176-002-861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Храпов Владимир Иванович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01-176-002-903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Степногорск"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01-172-038-008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1 591,00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Степногорск"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01-172-038-016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21 969,00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Степногорск"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01-172-038-017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33 169,00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"Сулу Дария"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01-172-038-006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21 624,00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"Laminate Trade Qazaqstan"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190740027648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01-172-038-019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"Аружан 2017"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170140022097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"Аружан 2017"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170140022097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"Аружан 2017"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170140022097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01-172-016-099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1 378,00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"Аружан 2017"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170140022097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 Строй"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80140009427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 Строй"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80140009427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8 483,00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 Строй"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80140009427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01-172-016-062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5 216,00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"Енбекши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150840018734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01-172-016-092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"Енбекши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150840018734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01-172-016-093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"Енбекши Астык"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150840018734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01-172-016-094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"Амирлан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140440004410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"Амирлан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140440004410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"Амирлан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140440004410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"Амирлан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140440004410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"Амирлан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140440004410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"Альянс Агро Баймырза"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090640004228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"Альянс Агро Баймырза"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090640004228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"Аскоп"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071140012814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"Аскоп"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071140012814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"Аскоп"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071140012814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"Аскоп"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071140012814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"Когам Астык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210140033924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"Когам Астык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210140033924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"Когам Астык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210140033924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01-172-015-447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Киикова Лейла Октябрьевна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651027400794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Абдрахман Нурланулы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.000121550265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01-172-018-401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"Балу-2005"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040740008562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"Болашак М"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040740009293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"Болашак М"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040740009293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"Болашак М"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040740009293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"Болашак М"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040740009293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01-172-015-307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"Вертикаль"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000440005004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"Вертикаль"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000440005004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"Когам Астык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210140033924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"Когам Астык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210140033924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01-172-015-251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"Аскоп"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071140012814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"Аскоп"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071140012814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"Аскоп"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071140012814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"Аскоп"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071140012814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"Аскоп"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071140012814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"Аскоп"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071140012814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"Аскоп-Мамай"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150240032699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"Балу-2005"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040740008562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"Балу-2005"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040740008562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3 269,00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1 428,00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01-172-014-059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"MOLDASPAYEV"</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01-172-014-082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"SNK AGRO Saule"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160740002012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01-172-014-034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"SNK AGRO Saule"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160740002012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"SNK AGRO Saule"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160740002012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"SNK AGRO Saule"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160740002012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"SNK AGRO Saule"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160740002012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"SNK AGRO Saule"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160740002012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"SNK AGRO Saule"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160740002012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"SNK AGRO Saule"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160740002012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"SNK AGRO Saule"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160740002012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"SNK AGRO Saule"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160740002012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"SNK AGRO Saule"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160740002012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01-172-014-187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"SNK AGRO Saule"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160740002012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"SNK AGRO Saule"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160740002012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01-172-014-190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"SNK AGRO Saule"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160740002012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"SNK AGRO Saule"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160740002012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"SNK AGRO Saule"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160740002012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"SNK AGRO Saule"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160740002012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"SNK AGRO Saule"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160740002012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"SNK AGRO Saule"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160740002012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"SNK AGRO Saule"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160740002012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"SNK AGRO Saule"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160740002012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"SNK AGRO Saule"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160740002012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"SNK AGRO Saule"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160740002012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"SNK AGRO Saule"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160740002012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"Тайшыбек"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01-172-014-201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1 594,00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"Айбек-2011"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120140021248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18 546,00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"Алимжан 2011"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160340002355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01-172-032-126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"Avanguard Trade"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141240025914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991240006479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6 738,00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991240006479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01-172-037-007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1 684,00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980440005027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01-172-037-001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10 739,00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"Енбек-Нан"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40740009947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01-172-040-001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5 892,00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"Енбек-Нан"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40740009947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01-172-040-002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13 687,00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"Инвестиционный фонд Казахстана" 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01-172-040-021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 Beef Ltd"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100540005782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01-172-040-010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10 398,00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 Beef Ltd"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100540005782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01-172-035-044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"Сулу Дарья"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190240004670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01-172-037-006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58 334,00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"Сулу Дарья"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190240004670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01-172-037-223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41 685,00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-2015"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150740019987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01-172-037-245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"Сеним Бирлик"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160340002385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01-172-037-266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"ТКБ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190740033187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01-172-037-269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"ФАРУИН"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01-172-036-038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Хамитов Т.Ж.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621012301184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01-172-010-198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 Строй"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80140009427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01-172-017-015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 Строй"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80140009427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01-172-017-016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 Строй"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80140009427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01-172-017-017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2 038,00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 Строй"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80140009427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01-172-017-024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"Казгер"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020240002343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01-172-023-006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6 069,00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"Казгер"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020240002343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01-172-023-007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"Казгер"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020240002343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01-172-023-008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"Казгер"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020240002343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01-172-023-013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"Казгер"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020240002343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01-172-023-014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4 094,00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"Когам Астык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210140033924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01-172-017-009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Кенжекельды Султанулы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720922300964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01-172-041-008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 Строй"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80140009427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01-172-041-010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13 916,00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 Строй"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80140009427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01-172-041-012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 Строй" ЖШС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80140009427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01-172-041-013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 Строй"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80140009427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01-172-041-014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"Енбек-Нан"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40740009947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01-172-039-002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1 585,00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"Енбек-Нан"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40740009947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01-172-039-006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 Beef Ltd"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100540005782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01-172-040-005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 Агро 20"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190440017243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01-172-039-017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21 797,70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"Nur Mevsim Klima"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01-172-039-019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2 758,90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 Beef Ltd"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100540005782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01-172-039-013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12 156,00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Кудук Агаш"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100440021196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Кудук Агаш"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100440021196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Кудук Агаш"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100440021196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Кудук Агаш"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100440021196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Кудук Агаш"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100440021196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Кудук Агаш"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100440021196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Кудук Агаш"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100440021196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Кудук Агаш"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100440021196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Кудук Агаш"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100440021196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Кудук Агаш"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100440021196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Кудук Агаш"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100440021196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Кудук Агаш"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100440021196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"Балу-2005"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040740008562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"Балу-2005"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040740008562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01-172-018-052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01-172-018-059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01-172-018-082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070840002826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Астык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060640014814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Астык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060640014814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Астык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060640014814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Астык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060640014814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Астык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060640014814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Астык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060640014814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Астык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060640014814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Астык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060640014814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Астык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060640014814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Астык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060640014814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Астык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060640014814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Астык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060640014814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Астык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060640014814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Астык 2"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060640014814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 Agro"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140440031983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01-172-018-064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"Козы Кош"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050640005219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"Козы Кош"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050640005219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"Козы Кош"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050640005219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"Козы Кош"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050640005219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"Козы Кош"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050640005219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"Козы Кош"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050640005219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01-172-005-378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"Вертикаль"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000440005004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"Вертикаль"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000440005004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"Сарытомар-Агро"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140240031212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"Садуова Ж.Ж."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200940034127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01-172-018-293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"Заурал-Агро"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220440034251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"Заурал-Агро"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220440034251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"Заурал-Агро"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220440034251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"Заурал-Агро"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220440034251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"Когам Астык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210140033924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"Когам Астык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210140033924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"Когам Астык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210140033924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"Когам Астык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210140033924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"Когам Астык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210140033924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01-172-018-395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Сфера КЗ"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200940032051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01-172-020-008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8 516,60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"Altyn Bidai NS"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230440011254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01-172-020-009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17 538,00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"Казгер"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020240002343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01-172-020-018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"Caпфир beef"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140940000099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01-172-020-025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"АРТ-С-Батыр"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130940021546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01-172-021-077, 078,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1 053,30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 Жер 2022"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220940015431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"Бұлақты шілік 2020"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3 660,00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"Казгер"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020240002343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7 456,00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"Казгер"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020240002343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01-172-008-192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"Казгер"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020240002343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01-172-008-193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"Казгер"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020240002343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01-172-008-194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"Казгер"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020240002343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01-172-008-195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"Краснофлотский"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980340019599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"Сапфир beef"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140940000099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"Сапфир beef"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140940000099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"Т.С.С.-БЕКЗАТ"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01-172-021-061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"Когам Астык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210140033924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"Когам Астык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210140033924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"Когам Астык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210140033924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"Когам Астык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210140033924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"Когам Астык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210140033924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"Когам Астык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210140033924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"Когам Астык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210140033924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"Когам Астык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210140033924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"Когам Астык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210140033924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"Когам Астык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210140033924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"Когам Астык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210140033924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050140013589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050140013589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050140013589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050140013589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050140013589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050140013589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050140013589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050140013589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050140013589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050140013589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050140013589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050140013589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050140013589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050140013589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050140013589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050140013589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"Макинка-2015"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150340013567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"Макинка-2015"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150340013567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"Макинка-2015"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150340013567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"Макинка-2015"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150340013567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01-172-011-830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"Сарытомар-Агро"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140240031212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"Сарытомар-Агро"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140240031212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"Сарытомар-Агро"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140240031212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"Сарытомар-Агро"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140240031212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"Сарытомар-Агро"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140240031212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"Сарытомар-Агро"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140240031212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"Сарытомар-Агро"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140240031212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"Сарытомар-Агро"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140240031212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01-172-024-356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"Старомакинское"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041240010509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"Старомакинское"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041240010509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"Старомакинское"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041240010509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"Старомакинское"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041240010509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"Старомакинское"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041240010509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"Макинск Бидай"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100440023638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01-172-024-244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"Аскоп"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071140012814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"Аскоп"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071140012814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"Аскоп"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71140012814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"Аскоп"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071140012814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"Аскоп"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071140012814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"Аскоп"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071140012814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"Аскоп"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071140012814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"Аскоп"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071140012814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"Аскоп-Мамай"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150240032699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"Аскоп-Мамай"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150240032699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"Балу-2005"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040740008562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"Балу-2005"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040740008562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"Балу-2005"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040740008562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"Балу-2005"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040740008562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"Балу-2005"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040740008562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"Балу-2005"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040740008562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"Балу-2005"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040740008562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"Балу-2005"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040740008562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"Балу-2005"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040740008562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"Балу-2005"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040740008562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"Балу-2005"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040740008562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"Балу-2005"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040740008562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"Балу-2005"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040740008562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"Балу-2005"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040740008562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"Вертикаль"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000440005004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"Вертикаль"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000440005004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"Вертикаль"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000440005004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"Вертикаль"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000440005004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"Вертикаль"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000440005004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 Строй"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80140009427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3 568,00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"Kaz Beef Ltd"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100540005782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01-172-022-093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Берекет"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041240004188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Берекет"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041240004188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Берекет"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041240004188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Агро 2030"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170640018918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"Арка Саулет"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130340003020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"Арка Саулет"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130340003020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"Арка Саулет"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130340003020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"Аскоп-Мамай"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150240032699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Агро 2030"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170640018919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Агро 2030"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170640018919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01-172-019-324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Агро 2030"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170640018919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Агро 2030"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170640018919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"Жокей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111040020277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1 730,00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"Шалкар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200240026238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"Козы Кош"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050640005219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"Козы Кош"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050640005219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"Козы Кош"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050640005219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"КосДаулет М"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040740002256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4 961,00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"КосДаулет М"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040740002256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"Кызыл-Уюм"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040240015993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"Кызыл-Уюм"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040240015993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"Кызыл-Уюм"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040240015993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"Кызыл-Уюм"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040240015993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"Кызыл-Уюм"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040240015993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"Кызыл-Уюм"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040240015993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"Кызыл-Уюм"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040240015993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"Praim provaider"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150440001834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"Praim provaider"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150440001834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"Praim provaider"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150440001834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"Praim provaider"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150440001834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"Енбекши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150840018734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"Енбекши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150840018734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"Енбекши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150840018734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"Енбекши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150840018734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"Енбекши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150840018734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"Енбекши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150840018734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01-172-019-304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"Енбекши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150840018734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"Енбекши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150840018734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01-172-019-306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"Енбекши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150840018734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01-172-019-307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"Енбекши Астык"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150840018734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"Сапфир beef"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140940000099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"Сапфир beef"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140940000099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"Сапфир beef"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140940000099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01-172-019-157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"Сапфир beef"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140940000099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"Сапфир beef"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140940000099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"Жокей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111040020277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"Жокей Агро"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111040020277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01-172-019-292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"Аскоп"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071140012814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01-176-002-851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"Praim provaider"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150440001834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01-176-002-671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"Praim provaider"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150440001834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01-176-002-674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 4. Жайылымдарды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Аңғал батыр ауылдық округі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114532000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Аңғал батыр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Жаналык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 ауылдық округі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114534000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Шошкалы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Бірсуат ауылдық округі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114533000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Бірсуат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Сауле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Уалихан ауылдық округі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114545000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Уалихан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Донской ауылдық округі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114535000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Андықожа батыр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Тасшалкар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Еңбекшілдер ауылдық округі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114537000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Еңбекшильдер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Актас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Ақбулак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Заурал ауылдық округі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114539000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Заураловка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Құдұқағаш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Яблоновка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Заозерное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114538000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Заозерное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Краснофлот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Краснофлот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Кенащи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114545000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Кенащи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Мамай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114544000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Мамай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 ауылдық округі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114543000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Буланды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Қаратал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Мақпал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 ауылдық округі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114547000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Жөкей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Карловка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Қызылұйым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Трамбовка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Ұйымшил 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Степняк қ.</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114520000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Степняк 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Пригорхоз 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үшін қажетті жайылым алаңы, га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Көпшілік пайдаланатын жайылымдардың алаңы, га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жайылмдардың алаңы,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Ірі-қара мал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Ауыл шаруашылығы жануарларын жаю үшін 94 954 гектар қажет. 47 947 бас 60 776 гектар қоғамдық жайылымдарда жайылады. Жайылым тапшылығы 43 902 гектарды құрайды.</w:t>
      </w:r>
    </w:p>
    <w:p>
      <w:pPr>
        <w:spacing w:after="0"/>
        <w:ind w:left="0"/>
        <w:jc w:val="both"/>
      </w:pPr>
      <w:r>
        <w:rPr>
          <w:rFonts w:ascii="Times New Roman"/>
          <w:b w:val="false"/>
          <w:i w:val="false"/>
          <w:color w:val="000000"/>
          <w:sz w:val="28"/>
        </w:rPr>
        <w:t>
      Кесте 5. Қосымша қажет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жерлерден қажетті қосымша жайылымдар,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 алаңы,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жерді пайдалануға берілуі мүмкін жайылымдар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малын жаю бойыншахалық мұқтажын қанағаттандыру мақсатында резервке қойылуға тиіс жайылымдар,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43 902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Біржан сал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2- қосымша</w:t>
            </w:r>
          </w:p>
        </w:tc>
      </w:tr>
    </w:tbl>
    <w:bookmarkStart w:name="z9" w:id="5"/>
    <w:p>
      <w:pPr>
        <w:spacing w:after="0"/>
        <w:ind w:left="0"/>
        <w:jc w:val="left"/>
      </w:pPr>
      <w:r>
        <w:rPr>
          <w:rFonts w:ascii="Times New Roman"/>
          <w:b/>
          <w:i w:val="false"/>
          <w:color w:val="000000"/>
        </w:rPr>
        <w:t xml:space="preserve"> Жайылымдарды геоботаникалық зерттеп-қарау мәліметтері</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табиғи азықтық алқаптарының жіктемесі бойынша және түсініксөз бойынша шифрлар, с күні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Контурлар мен сипаттамалар нөмірі (жақша ішінде)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 типтерінің (айырмаларының, түрлендірулерінің) жер бедеріне топыраққа байланыстырылған атауы. Басқа жерлер мен алқаптардың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 түрі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топ. Қызыл қауынды жайылымдар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 (қызыл қауырсын,борозды бетеге, Орал мия тамыры, дала шалфейі, қопсытқыш,нағыз, мыңжапырақ, тікенді Вероника, қарапайым жусан) Оңтүстік қуаты аз ауыр сазды қара топырақтарда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қауын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2-топ. Типтік жайылымдар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Типтік-қауырсынды-жусанды шөптермен ((борозды бетеге, қызыл қауырсынды қауырсын, кәдімгі жусан, Франковская жусан, нағыз қопсытқыш, қаз цинкофилі, Орал мия, түйнек зопник, Вероника масақ) Оңтүстік қуаты аз жеңіл сазды қара топырақтарда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Типтік-көп шөпті-жусан (борозды бетеге, қызыл қауырсынды қауырсын, кәдімгі танси, Орал мия,шпикелетті вероника,үлкен жолжелкен, түйнек зопник, қаз цинкофилі, кәдімгі жусан,) Оңтүстік қуаты аз жеңіл глиноземді қара топырақтарда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Типтік-шөпті жусан (борозды бетеге, австриялық жусан, шренковская жусан, Маршалл тимьян, түйнек зопник, үлкен жолжелкен, кәдімгі мыңжапырақ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А-Оңтүстік қуаты аз жеңіл глиноземді қара топырақтарда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Б-қара топырақты ұсақ ауыр сазды сортаңдарда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Типтік-австрискополинный (борозды бетеге, австриялық жусан,) Оңтүстік қуаты аз жеңіл сазды қара топырақтарда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3-топ. шөпті-дәнді жайылымдар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Шалғынды-қара топырақты жеңіл сазды топырақтарда шөпті-шөпті (кәдімгі тансы, үлкен жолжелкен, кәдімгі мыңжапырақ, сусымалы бидай шөбі, борозды бетеге, сүйексіз от, шалғынды Түлкі құйрығы)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Шалғынды-қара топырақты жеңіл сазды топырақтарда жусан (кәдімгі тансы, үлкен жолжелкен, кәдімгі мыңжапырақ, сусымалы бидай шөбі, борозды бетеге, сүйексіз от, шалғынды Түлкі құйрығы, жібектей жусан) бар түрлі-түсті дәнді дақылдар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4-топ. Дәнді жайылымдар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Шабындық-қара топырақты орташа қуатты ауыр саздақты, жеңіл саздақты шөпті-шөпті (сүйексіз от, жорғалаушы бидай шөбі, борозды бетеге, Түлкі құйрығы, шабындық, шалғынды шалфей, үлкен жолжелкен,кәдімгі мыңжапырақ, нағыз қопсытқыш) стых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Шалғынды-қара топырақты ұсақ ауыр саздақ сортаңдарда шөпті шөптер (жорғалаушы бидай шөбі, түйіршік,Орал мия тамыры, үлкен жолжелкен, кәдімгі танси, кермек Гмелина) бар дәнді дақылдар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 дақылдар-шалғынды-қара топырақты орташа қуатты жеңіл глиноземді шалғынды-қара топырақта жусан (сусымалы бидай шөбі, сүйексіз от,борозды бетеге, тарақ тәрізді бидай шөбі, қызыл қауырсын, дәрілік шөп, нағыз төсек, үлкен жолжелкен, шалғынды шалфей, түйнекті зопник, жібектей жусан,кәдімгі жусан) бар шөпті шөптер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Дәнді-көп шөпті-жусан (сусымалы бидай шөбі, сүйексіз от, борозды бетеге, тарақ тәрізді бидай шөбі, қызыл қауырсынды шөп, дәрілік гемлок, нағыз төсек, үлкен жолжелкен, шалғынды шалфей, түйнекті зопник, жібектей жусан, кәдімгі жусан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А-шалғынды-қара топырақты орташа қуатты жеңіл балшықтыжерде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Б-шалғынды-қара топырақты таяз,орташа жеңіл сазды сортаңдарда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Шалғынды-қара топырақты орташа қуатты ауыр сазды топырақтардағы астық-жусан (сусымалы бидай шөбі, шалғынды блюграсс, от шұңқыры,ісінген шөгінді,ерте шөгінді, жібектей жусан)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Шалғынды-қара топырақты ұсақ, орташа жеңіл сазды сортаңдарда жусанмен (түйнек, жорғалаушы бидай шөбі,сүйексіз от, борозды бетеге, түкті қауырсын, Орал мия тамыры, тікенді Вероника, кәдімгі танси, түйнек зопник, жібектей жусан, Шренковская жусан) Жарма-қара топырақты ұсақ, орташа жеңіл сазды сортаңды шөпті шөптер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Дәнді-мия (қопсытқыш, ,борозды бетеге, сусымалы бидай шөбі, қызыл қауырсынды қауырсын, шалғынды көк шөп, шалғынды Түлкі құйрығы, Жайық мия ) шалғынды-қара топырақты ұсақ, орташа ауыр сазды сортаңдарда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Дәнді-мия-жусан (шалғынды блюграсс, сүйексіз от, сусымалы бидай шөбі, от жағу, Орал мия тамыры, жібектей жусан, шренковская жусан) шалғынды-қара топырақты ұсақ, орташа ауыр сазды сортаңдарда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5-топ. Тармақталған оттық басым дәнді жайылымдар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Острецово-Шренковскополинный (тармақталған острец, борозды бетеге,Шренковская жусан) шалғынды-қара топырақты ұсақ, орташа ауыр сазды рельефтің теріс элементтері бойынша сортаңдарда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6-топ. Шренковскополинных жайылымдар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Шренковскополинно-типчаковый (шренковская жусаны, борозды бетеге) қара топырақты ұсақ, орташа жеңіл глиноземді сортаңдарда жабық және ұзартылған төмен қарай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Шренковскополынно-типчаковый с кермек (жусан шренковская, жусан селитрасы, борозды бетеге, кермек Гмелина) тұйық және ұзартылған төмен қарай қара топырақты ұсақ, орташа жеңіл глиноземді сортаңдарда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Шренковскополынно-дәнді кермек (жусан шренковская, жусан селитрасы, кострец, борозды бетеге, кермек Гмелина) шалғынды-қара топырақты ұсақ, орташа жеңіл сазды сортаңдарда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Шалғынды-батпақты және батпақты топырақтардағы Батпақты жайылымдар 7-топ ірі сабақты жайылымдар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С-6а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Шалғынды-батпақты қара топырақты топырақтардағы дөрекі дәнді дақылдар (көл қамысы, құрлық қамысы, қарапайым қамыс)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8-топ. Дәнді жайылымдар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Житняково-Жарма-көп шөпті-жусан (тарақ тәрізді бидай шөбі, борозды бетеге, сүйексіз от, жіңішке аяқты, түкті қауырсын, кәдімгі Пижма, Орал мия тамыры, кәдімгі мыңалист, шпикелет вероника, шренковская жусан, кәдімгі жусан) қара топырақты ұсақ жеңіл сазды қара топырақты сортаңдарда Оңтүстік қуаты 30 %дейін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типчаково-Жарма-шөпті жусан (борозды бетеге, тарақ тәрізді бидай шөбі, жіңішке аяқты, қызыл қауырсынды қауырсын, австриялық жусан, кәдімгі жусан, Орал мия тамыры, кәдімгі жусан, қаздың цинкофилі, шпикелет вероника, нағыз төсек)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мия тамыры бар типчак-дәнді-жусан (борозды бетеге, тарақ тәрізді бидай шөбі, жіңішке аяқты, қызыл қауырсынды қауырсын, австриялық жусан, кәдімгі жусан, Орал мия тамыры)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типчак-жусан (борозды бетеге, австриялық жусан)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түбегейлі жақсарту сатысындағы жерлер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Житняково-Жарма-жусан-көп шөпті (тарақ тәрізді бидай шөбі, борозды бетеге, жіңішке табанды,қызыл қауырсынды қауырсын, кәдімгі жусан,австриялық жусан, Орал мия тамыры,дала шалфейі,кәдімгі мыңжапырақ,нағыз қопсытқыш) қара топырақта дамымаған ауыр саздақ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От-дәнді-көп шөпті-жусан (от сүйексіз, борозды бетеге, сусымалы бидай шөбі, қызыл қауырсынды қауырсын, жіңішке аяқты, кәдімгі танси, үлкен жолжелкен, кәдімгі жусан, Шренков жусаны кая)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А-Оңтүстік қуаты аз қара топырақтарда шалғынды-қара жер қуаты аз жеңіл глинозем 50%-ге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Б-черноземнің сортаңдарында шағын жеңіл глинозем оңтүстігінде қуаты аз черноземалар 30%-ға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Сынғыш-Жарма-әр түрлі шөпті-жусан (сынғыш Ситник, сүйексіз от, тарақ тәрізді бидай шөбі, жіңішке аяқты, борозды бетеге, кәдімгі танси, Орал мия тамыры,кәдімгі Жарма, үлкен жолжелкен, шренковская жусан, кәдімгі жусан) Оңтүстік қуаты аз ауыр сазды черназемдерде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Кішкентай шоқ. Оңтүстіктің қара топырақтарындағы ұсақ шоқты-аласа таулы дала және құрғақ дала жайылымдары 9-топ. Қызыл қауынды жайылымдар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қауырсынды-дәнді-көп шөпті-жусанды (қызыл қауырсынды, борозды бетеге, сүйексіз от, жоталы бидай шөбі,дала шалфейі, түйнекті зопник,нағыз қопсытқыш, үлкен жолжелкен, Маршалл тимьян, жібектей жусан) Оңтүстік дамымаған ауыр саздақтардың қара топырақтарында шоқ аралық төмен қарай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қауырсын-типчаково шыршасы шөптермен жусан(қызыл қауырсын, борозды беткей, суық жусан, шренковская жусан, нағыз төсек, Маршалл тимьян,) Оңтүстік дамымаған ауыр сазды қара топырақтарда ұсақ шоқылардың беткейлерінде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қауырсын-типчак-жусан (қызыл қауырсын, борозды бетеге, кәдімгі жусан, Шренковская жусан, суық жусан) Оңтүстік дамымаған ауыр саздақтардың қара топырақтарында шоқ аралық төмен қарай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10-топ. Жайылымдар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Жусанмен (түкті қауырсын, қопсытқыш, сүйексіз от,жіңішке аяқты,қаз цинкофилі,кәдімгі танси,шпикелетті Вероника,түйнекті үлкен зопник жолжелкені,суық жусан, Шренковская жусан,) Оңтүстік дамымаған, дамымаған қара топырақтарда ұсақ шоқылардың беткейлерінде ауыр сазды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 (түкті қауырсын,борозды бетеге,сүйексіз от, жіңішке аяқты,қаз цинкофилі,кәдімгі танси,шпикелет вероника,үлкен жолжелкен, түйнек зопник,суық жусан,Шренковская жусан) Оңтүстік дамымаған, дамымаған қара топырақтарда ұсақ шоқылардың беткейлері мен шыңдарында ауыр сазды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11-топ. Типтік жайылымдар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Типчаково-қауырсынды-әр түрлі шөпті-жусан (түкті қауырсын, борозды беткей, қызыл қауырсынды қауырсын, қаз цинкофилі, қарапайым оносма, сары лумбаго, қарапайым жусан, суық жусан) Оңтүстік дамымаған және толық дамымаған ауыр сазды, беткейлерде ұсақ шоқылардың шыңдары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Типчаково-дәнді-шөпті жусанмен (борозды бетеге, сүйексіз от, түкті қауырсын, тарақ тәрізді бидай шөбі, кәдімгі танси, түйнек зопник, шпикелет вероника, Шренковская жусан)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А-Оңтүстік аз қуатты ауыр сазды қара топырақтарда ұсақ шоқылардың беткейлерінде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Б-Оңтүстік дамымаған және толық дамымаған ауыр сазды ұсақ шоқылардың шыңдарындағы қара топырақтарда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Типчаково-Жарма-әр түрлі шөпті-жусан (борозды беткей, сүйексіз от, қауырсынды қауырсын, кәдімгі танси, шпикелетті вероника, түйнек зопник, Шренковская жусан) Оңтүстік дамымаған және толық дамымаған ауыр сазды қара топырақтарда беткейлерде және ұсақ шоқылардың шыңдарында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Типчаково-дәнді-көп шөпті-бұталы жусан (борозды феску,қызыл қауырсынды,қауырсынды түкті қаз цинкофилі,қарапайым оносма, сары лумбаго, австриялық жусан,кәдімгі жусан, Сент-Джон сусланы) Оңтүстік дамымаған және толық дамымаған ауыр сазды қара топырақтарда беткейлерде және ұсақ шоқылардың шыңдары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Типчаково-дәнді-көп шөпті-бұталы-жусан (борозды бетеге,қызыл қауырсын, сүйексіз от,кәдімгі танси,шпикелет Вероника, қарапайым мыңжапырақ, Сент-Джон сусласы, жусан суық,Шренковская жусан) Оңтүстік дамымаған және ауыр сазды ұсақ шоқтардың қара топырақтарында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Типчак-Жарма-жусан (борозды бетеге,қызыл қауырсын,жіңішке аяқты,жусан суық,қарапайым жусан) Оңтүстік дамымаған ауыр сазды қара топырақтарда ұсақ шоқылардың шыңдарында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Контурдағы пайыздық қатынас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гектар</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Заманауи пайдаланылуы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түсімділік, ц/га (зерттеп-қарау жылы)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топ. Қызыл қауынды жайылымдар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2-топ. Типтік жайылымдар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3-топ. шөпті-дәнді жайылымдар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4-топ. Дәнді жайылымдар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5-топ. Тармақталған оттық басым дәнді жайылымдар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6-топ. Шренковскополинных жайылымдар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Шалғынды-батпақты және батпақты топырақтардағы Батпақты жайылымдар 7-топ ірі сабақты жайылымдар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8-топ. Дәнді жайылымдар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Кішкентай шоқ. Оңтүстіктің қара топырақтарындағы ұсақ шоқты-аласа таулы дала және құрғақ дала жайылымдары 9-топ. Қызыл қауынды жайылымдар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10-топ. Жайылымдар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11-топ. Типтік жайылымдар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6"/>
        <w:gridCol w:w="257"/>
        <w:gridCol w:w="257"/>
        <w:gridCol w:w="257"/>
        <w:gridCol w:w="257"/>
        <w:gridCol w:w="257"/>
        <w:gridCol w:w="257"/>
        <w:gridCol w:w="257"/>
        <w:gridCol w:w="257"/>
        <w:gridCol w:w="257"/>
        <w:gridCol w:w="257"/>
        <w:gridCol w:w="257"/>
        <w:gridCol w:w="257"/>
      </w:tblGrid>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 ішінде желінетін өсімдіктердің түсімділігі: құрғақ массаның ц/га, азық бірлігінің ц/га, қорытылатын протеиннің кг/га</w:t>
            </w:r>
          </w:p>
        </w:tc>
        <w:tc>
          <w:tcPr>
            <w:tcW w:w="0" w:type="auto"/>
            <w:gridSpan w:val="1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Контур бойынша есептелген түсімділік: құрғақ массаның ц/га (алымы), азық бірлігінің ц/га (бөлгіш) </w:t>
            </w:r>
          </w:p>
        </w:tc>
        <w:tc>
          <w:tcPr>
            <w:tcW w:w="0" w:type="auto"/>
            <w:gridSpan w:val="1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азық қоры құрғақ массаның ц/га (алымы), азық бірлігінің ц (бөлгіш)</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Дақылдық-техникалық жай-күй, дәрілік өсімдіктердің бар-жоғы</w:t>
            </w:r>
          </w:p>
        </w:tc>
        <w:tc>
          <w:tcPr>
            <w:tcW w:w="2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бойынша ұсыныстар, малдың түрі. Жақсарту жөнінде ұсынылған шаралар</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маусымдар бойынша жайылымдық азық</w:t>
            </w:r>
          </w:p>
        </w:tc>
        <w:tc>
          <w:tcPr>
            <w:tcW w:w="0" w:type="auto"/>
            <w:gridSpan w:val="18"/>
            <w:vMerge/>
            <w:tcBorders>
              <w:top w:val="nil"/>
              <w:left w:val="single" w:color="cfcfcf" w:sz="5"/>
              <w:bottom w:val="single" w:color="cfcfcf" w:sz="5"/>
              <w:right w:val="single" w:color="cfcfcf" w:sz="5"/>
            </w:tcBorders>
          </w:tcPr>
          <w:p/>
        </w:tc>
        <w:tc>
          <w:tcPr>
            <w:tcW w:w="0" w:type="auto"/>
            <w:gridSpan w:val="14"/>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шабылатын жайылым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4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топ. Қызыл қауынды жайылымдар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54,2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p>
            <w:pPr>
              <w:spacing w:after="20"/>
              <w:ind w:left="20"/>
              <w:jc w:val="both"/>
            </w:pPr>
            <w:r>
              <w:rPr>
                <w:rFonts w:ascii="Times New Roman"/>
                <w:b w:val="false"/>
                <w:i w:val="false"/>
                <w:color w:val="000000"/>
                <w:sz w:val="20"/>
              </w:rPr>
              <w:t>
6,1</w:t>
            </w:r>
          </w:p>
          <w:p>
            <w:pPr>
              <w:spacing w:after="20"/>
              <w:ind w:left="20"/>
              <w:jc w:val="both"/>
            </w:pPr>
            <w:r>
              <w:rPr>
                <w:rFonts w:ascii="Times New Roman"/>
                <w:b w:val="false"/>
                <w:i w:val="false"/>
                <w:color w:val="000000"/>
                <w:sz w:val="20"/>
              </w:rPr>
              <w:t>
47,1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24,4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4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2-топ. Типтік жайылымдар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36,3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29,4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19,5</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16,2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11,6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8,1</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47,1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34,4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p>
            <w:pPr>
              <w:spacing w:after="20"/>
              <w:ind w:left="20"/>
              <w:jc w:val="both"/>
            </w:pPr>
            <w:r>
              <w:rPr>
                <w:rFonts w:ascii="Times New Roman"/>
                <w:b w:val="false"/>
                <w:i w:val="false"/>
                <w:color w:val="000000"/>
                <w:sz w:val="20"/>
              </w:rPr>
              <w:t>
6,1</w:t>
            </w:r>
          </w:p>
          <w:p>
            <w:pPr>
              <w:spacing w:after="20"/>
              <w:ind w:left="20"/>
              <w:jc w:val="both"/>
            </w:pPr>
            <w:r>
              <w:rPr>
                <w:rFonts w:ascii="Times New Roman"/>
                <w:b w:val="false"/>
                <w:i w:val="false"/>
                <w:color w:val="000000"/>
                <w:sz w:val="20"/>
              </w:rPr>
              <w:t>
44,1</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34,1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25,1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38,3</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Орташадан төмен</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14,2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10,0</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8,3</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4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3-топ. шөпті-дәнді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70,8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5,6</w:t>
            </w:r>
          </w:p>
          <w:p>
            <w:pPr>
              <w:spacing w:after="20"/>
              <w:ind w:left="20"/>
              <w:jc w:val="both"/>
            </w:pPr>
            <w:r>
              <w:rPr>
                <w:rFonts w:ascii="Times New Roman"/>
                <w:b w:val="false"/>
                <w:i w:val="false"/>
                <w:color w:val="000000"/>
                <w:sz w:val="20"/>
              </w:rPr>
              <w:t>
52,4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17,7</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66,3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48,3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17,2</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4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4-топ. Дәнді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39,3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28,9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11,6</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Орташадан төмен</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p>
            <w:pPr>
              <w:spacing w:after="20"/>
              <w:ind w:left="20"/>
              <w:jc w:val="both"/>
            </w:pPr>
            <w:r>
              <w:rPr>
                <w:rFonts w:ascii="Times New Roman"/>
                <w:b w:val="false"/>
                <w:i w:val="false"/>
                <w:color w:val="000000"/>
                <w:sz w:val="20"/>
              </w:rPr>
              <w:t>
6,2</w:t>
            </w:r>
          </w:p>
          <w:p>
            <w:pPr>
              <w:spacing w:after="20"/>
              <w:ind w:left="20"/>
              <w:jc w:val="both"/>
            </w:pPr>
            <w:r>
              <w:rPr>
                <w:rFonts w:ascii="Times New Roman"/>
                <w:b w:val="false"/>
                <w:i w:val="false"/>
                <w:color w:val="000000"/>
                <w:sz w:val="20"/>
              </w:rPr>
              <w:t>
86,6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p>
            <w:pPr>
              <w:spacing w:after="20"/>
              <w:ind w:left="20"/>
              <w:jc w:val="both"/>
            </w:pPr>
            <w:r>
              <w:rPr>
                <w:rFonts w:ascii="Times New Roman"/>
                <w:b w:val="false"/>
                <w:i w:val="false"/>
                <w:color w:val="000000"/>
                <w:sz w:val="20"/>
              </w:rPr>
              <w:t>
7,7</w:t>
            </w:r>
          </w:p>
          <w:p>
            <w:pPr>
              <w:spacing w:after="20"/>
              <w:ind w:left="20"/>
              <w:jc w:val="both"/>
            </w:pPr>
            <w:r>
              <w:rPr>
                <w:rFonts w:ascii="Times New Roman"/>
                <w:b w:val="false"/>
                <w:i w:val="false"/>
                <w:color w:val="000000"/>
                <w:sz w:val="20"/>
              </w:rPr>
              <w:t>
67,1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p>
            <w:pPr>
              <w:spacing w:after="20"/>
              <w:ind w:left="20"/>
              <w:jc w:val="both"/>
            </w:pPr>
            <w:r>
              <w:rPr>
                <w:rFonts w:ascii="Times New Roman"/>
                <w:b w:val="false"/>
                <w:i w:val="false"/>
                <w:color w:val="000000"/>
                <w:sz w:val="20"/>
              </w:rPr>
              <w:t>
4,8</w:t>
            </w:r>
          </w:p>
          <w:p>
            <w:pPr>
              <w:spacing w:after="20"/>
              <w:ind w:left="20"/>
              <w:jc w:val="both"/>
            </w:pPr>
            <w:r>
              <w:rPr>
                <w:rFonts w:ascii="Times New Roman"/>
                <w:b w:val="false"/>
                <w:i w:val="false"/>
                <w:color w:val="000000"/>
                <w:sz w:val="20"/>
              </w:rPr>
              <w:t>
28,7</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Орташадан жоғары</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p>
            <w:pPr>
              <w:spacing w:after="20"/>
              <w:ind w:left="20"/>
              <w:jc w:val="both"/>
            </w:pPr>
            <w:r>
              <w:rPr>
                <w:rFonts w:ascii="Times New Roman"/>
                <w:b w:val="false"/>
                <w:i w:val="false"/>
                <w:color w:val="000000"/>
                <w:sz w:val="20"/>
              </w:rPr>
              <w:t>
5,6</w:t>
            </w:r>
          </w:p>
          <w:p>
            <w:pPr>
              <w:spacing w:after="20"/>
              <w:ind w:left="20"/>
              <w:jc w:val="both"/>
            </w:pPr>
            <w:r>
              <w:rPr>
                <w:rFonts w:ascii="Times New Roman"/>
                <w:b w:val="false"/>
                <w:i w:val="false"/>
                <w:color w:val="000000"/>
                <w:sz w:val="20"/>
              </w:rPr>
              <w:t>
74,8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p>
            <w:pPr>
              <w:spacing w:after="20"/>
              <w:ind w:left="20"/>
              <w:jc w:val="both"/>
            </w:pPr>
            <w:r>
              <w:rPr>
                <w:rFonts w:ascii="Times New Roman"/>
                <w:b w:val="false"/>
                <w:i w:val="false"/>
                <w:color w:val="000000"/>
                <w:sz w:val="20"/>
              </w:rPr>
              <w:t>
7,1</w:t>
            </w:r>
          </w:p>
          <w:p>
            <w:pPr>
              <w:spacing w:after="20"/>
              <w:ind w:left="20"/>
              <w:jc w:val="both"/>
            </w:pPr>
            <w:r>
              <w:rPr>
                <w:rFonts w:ascii="Times New Roman"/>
                <w:b w:val="false"/>
                <w:i w:val="false"/>
                <w:color w:val="000000"/>
                <w:sz w:val="20"/>
              </w:rPr>
              <w:t>
60,3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26,9</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Орташадан жоғары</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45,1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36,2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22,4</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Орташадан төмен</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36,8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24,7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9,2</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Орташадан төмен</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34,1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25,2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18,5</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Орташадан төмен</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44,0</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36,8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18,8</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p>
            <w:pPr>
              <w:spacing w:after="20"/>
              <w:ind w:left="20"/>
              <w:jc w:val="both"/>
            </w:pPr>
            <w:r>
              <w:rPr>
                <w:rFonts w:ascii="Times New Roman"/>
                <w:b w:val="false"/>
                <w:i w:val="false"/>
                <w:color w:val="000000"/>
                <w:sz w:val="20"/>
              </w:rPr>
              <w:t>
6,2</w:t>
            </w:r>
          </w:p>
          <w:p>
            <w:pPr>
              <w:spacing w:after="20"/>
              <w:ind w:left="20"/>
              <w:jc w:val="both"/>
            </w:pPr>
            <w:r>
              <w:rPr>
                <w:rFonts w:ascii="Times New Roman"/>
                <w:b w:val="false"/>
                <w:i w:val="false"/>
                <w:color w:val="000000"/>
                <w:sz w:val="20"/>
              </w:rPr>
              <w:t>
89,2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p>
            <w:pPr>
              <w:spacing w:after="20"/>
              <w:ind w:left="20"/>
              <w:jc w:val="both"/>
            </w:pPr>
            <w:r>
              <w:rPr>
                <w:rFonts w:ascii="Times New Roman"/>
                <w:b w:val="false"/>
                <w:i w:val="false"/>
                <w:color w:val="000000"/>
                <w:sz w:val="20"/>
              </w:rPr>
              <w:t>
7,8</w:t>
            </w:r>
          </w:p>
          <w:p>
            <w:pPr>
              <w:spacing w:after="20"/>
              <w:ind w:left="20"/>
              <w:jc w:val="both"/>
            </w:pPr>
            <w:r>
              <w:rPr>
                <w:rFonts w:ascii="Times New Roman"/>
                <w:b w:val="false"/>
                <w:i w:val="false"/>
                <w:color w:val="000000"/>
                <w:sz w:val="20"/>
              </w:rPr>
              <w:t>
71,7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p>
            <w:pPr>
              <w:spacing w:after="20"/>
              <w:ind w:left="20"/>
              <w:jc w:val="both"/>
            </w:pPr>
            <w:r>
              <w:rPr>
                <w:rFonts w:ascii="Times New Roman"/>
                <w:b w:val="false"/>
                <w:i w:val="false"/>
                <w:color w:val="000000"/>
                <w:sz w:val="20"/>
              </w:rPr>
              <w:t>
7,7</w:t>
            </w:r>
          </w:p>
          <w:p>
            <w:pPr>
              <w:spacing w:after="20"/>
              <w:ind w:left="20"/>
              <w:jc w:val="both"/>
            </w:pPr>
            <w:r>
              <w:rPr>
                <w:rFonts w:ascii="Times New Roman"/>
                <w:b w:val="false"/>
                <w:i w:val="false"/>
                <w:color w:val="000000"/>
                <w:sz w:val="20"/>
              </w:rPr>
              <w:t>
52,5</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Орташадан жоғары</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4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5-топ. Тармақталған оттық басым дәнді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p>
            <w:pPr>
              <w:spacing w:after="20"/>
              <w:ind w:left="20"/>
              <w:jc w:val="both"/>
            </w:pPr>
            <w:r>
              <w:rPr>
                <w:rFonts w:ascii="Times New Roman"/>
                <w:b w:val="false"/>
                <w:i w:val="false"/>
                <w:color w:val="000000"/>
                <w:sz w:val="20"/>
              </w:rPr>
              <w:t>
6,8</w:t>
            </w:r>
          </w:p>
          <w:p>
            <w:pPr>
              <w:spacing w:after="20"/>
              <w:ind w:left="20"/>
              <w:jc w:val="both"/>
            </w:pPr>
            <w:r>
              <w:rPr>
                <w:rFonts w:ascii="Times New Roman"/>
                <w:b w:val="false"/>
                <w:i w:val="false"/>
                <w:color w:val="000000"/>
                <w:sz w:val="20"/>
              </w:rPr>
              <w:t>
109,3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p>
            <w:pPr>
              <w:spacing w:after="20"/>
              <w:ind w:left="20"/>
              <w:jc w:val="both"/>
            </w:pPr>
            <w:r>
              <w:rPr>
                <w:rFonts w:ascii="Times New Roman"/>
                <w:b w:val="false"/>
                <w:i w:val="false"/>
                <w:color w:val="000000"/>
                <w:sz w:val="20"/>
              </w:rPr>
              <w:t>
8,1</w:t>
            </w:r>
          </w:p>
          <w:p>
            <w:pPr>
              <w:spacing w:after="20"/>
              <w:ind w:left="20"/>
              <w:jc w:val="both"/>
            </w:pPr>
            <w:r>
              <w:rPr>
                <w:rFonts w:ascii="Times New Roman"/>
                <w:b w:val="false"/>
                <w:i w:val="false"/>
                <w:color w:val="000000"/>
                <w:sz w:val="20"/>
              </w:rPr>
              <w:t>
79,3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p>
            <w:pPr>
              <w:spacing w:after="20"/>
              <w:ind w:left="20"/>
              <w:jc w:val="both"/>
            </w:pPr>
            <w:r>
              <w:rPr>
                <w:rFonts w:ascii="Times New Roman"/>
                <w:b w:val="false"/>
                <w:i w:val="false"/>
                <w:color w:val="000000"/>
                <w:sz w:val="20"/>
              </w:rPr>
              <w:t>
105</w:t>
            </w:r>
          </w:p>
          <w:p>
            <w:pPr>
              <w:spacing w:after="20"/>
              <w:ind w:left="20"/>
              <w:jc w:val="both"/>
            </w:pPr>
            <w:r>
              <w:rPr>
                <w:rFonts w:ascii="Times New Roman"/>
                <w:b w:val="false"/>
                <w:i w:val="false"/>
                <w:color w:val="000000"/>
                <w:sz w:val="20"/>
              </w:rPr>
              <w:t>
81,3</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Орташадан жоғары</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4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6-топ. Шренковскополинных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3,1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12,5</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Көктемде нашар, күзде орташадан төмен</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Ешкілерге, қойларға және жылқыларға арналған көктемгі-күзгі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16,1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34,1</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Көктемде жаман, күзде жақсы</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Ешкілерге, қойларға және жылқыларға арналған көктемгі-күзгі жайылымда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14,8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40,2</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Көктемде жаман, күзде жақсы</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Ешкілерге, қойларға және жылқыларға арналған көктемгі-күзгі жайылымда</w:t>
            </w:r>
          </w:p>
        </w:tc>
      </w:tr>
      <w:tr>
        <w:trPr>
          <w:trHeight w:val="30" w:hRule="atLeast"/>
        </w:trPr>
        <w:tc>
          <w:tcPr>
            <w:tcW w:w="0" w:type="auto"/>
            <w:gridSpan w:val="4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Шалғынды-батпақты және батпақты топырақтардағы Батпақты жайылымдар 7-топ ірі сабақты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81,5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p>
            <w:pPr>
              <w:spacing w:after="20"/>
              <w:ind w:left="20"/>
              <w:jc w:val="both"/>
            </w:pPr>
            <w:r>
              <w:rPr>
                <w:rFonts w:ascii="Times New Roman"/>
                <w:b w:val="false"/>
                <w:i w:val="false"/>
                <w:color w:val="000000"/>
                <w:sz w:val="20"/>
              </w:rPr>
              <w:t>
6,2</w:t>
            </w:r>
          </w:p>
          <w:p>
            <w:pPr>
              <w:spacing w:after="20"/>
              <w:ind w:left="20"/>
              <w:jc w:val="both"/>
            </w:pPr>
            <w:r>
              <w:rPr>
                <w:rFonts w:ascii="Times New Roman"/>
                <w:b w:val="false"/>
                <w:i w:val="false"/>
                <w:color w:val="000000"/>
                <w:sz w:val="20"/>
              </w:rPr>
              <w:t>
73,9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29,4</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үшін көктемгі-жазғы-күзгі жайылымдар</w:t>
            </w:r>
          </w:p>
        </w:tc>
      </w:tr>
      <w:tr>
        <w:trPr>
          <w:trHeight w:val="30" w:hRule="atLeast"/>
        </w:trPr>
        <w:tc>
          <w:tcPr>
            <w:tcW w:w="0" w:type="auto"/>
            <w:gridSpan w:val="4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8-топ. Дәнді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44,3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32,9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20,6</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Орташадан төмен</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38,2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28,6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17,0</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Орташадан төмен</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37,4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28,1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16,3</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Орташадан төмен</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8,0</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5,6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7,1</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18,6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14,1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6,9</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p>
            <w:pPr>
              <w:spacing w:after="20"/>
              <w:ind w:left="20"/>
              <w:jc w:val="both"/>
            </w:pPr>
            <w:r>
              <w:rPr>
                <w:rFonts w:ascii="Times New Roman"/>
                <w:b w:val="false"/>
                <w:i w:val="false"/>
                <w:color w:val="000000"/>
                <w:sz w:val="20"/>
              </w:rPr>
              <w:t>
8,5</w:t>
            </w:r>
          </w:p>
          <w:p>
            <w:pPr>
              <w:spacing w:after="20"/>
              <w:ind w:left="20"/>
              <w:jc w:val="both"/>
            </w:pPr>
            <w:r>
              <w:rPr>
                <w:rFonts w:ascii="Times New Roman"/>
                <w:b w:val="false"/>
                <w:i w:val="false"/>
                <w:color w:val="000000"/>
                <w:sz w:val="20"/>
              </w:rPr>
              <w:t>
11,5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17,87</w:t>
            </w:r>
          </w:p>
          <w:p>
            <w:pPr>
              <w:spacing w:after="20"/>
              <w:ind w:left="20"/>
              <w:jc w:val="both"/>
            </w:pPr>
            <w:r>
              <w:rPr>
                <w:rFonts w:ascii="Times New Roman"/>
                <w:b w:val="false"/>
                <w:i w:val="false"/>
                <w:color w:val="000000"/>
                <w:sz w:val="20"/>
              </w:rPr>
              <w:t>
9,6</w:t>
            </w:r>
          </w:p>
          <w:p>
            <w:pPr>
              <w:spacing w:after="20"/>
              <w:ind w:left="20"/>
              <w:jc w:val="both"/>
            </w:pPr>
            <w:r>
              <w:rPr>
                <w:rFonts w:ascii="Times New Roman"/>
                <w:b w:val="false"/>
                <w:i w:val="false"/>
                <w:color w:val="000000"/>
                <w:sz w:val="20"/>
              </w:rPr>
              <w:t>
77,6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p>
            <w:pPr>
              <w:spacing w:after="20"/>
              <w:ind w:left="20"/>
              <w:jc w:val="both"/>
            </w:pPr>
            <w:r>
              <w:rPr>
                <w:rFonts w:ascii="Times New Roman"/>
                <w:b w:val="false"/>
                <w:i w:val="false"/>
                <w:color w:val="000000"/>
                <w:sz w:val="20"/>
              </w:rPr>
              <w:t>
7,1</w:t>
            </w:r>
          </w:p>
          <w:p>
            <w:pPr>
              <w:spacing w:after="20"/>
              <w:ind w:left="20"/>
              <w:jc w:val="both"/>
            </w:pPr>
            <w:r>
              <w:rPr>
                <w:rFonts w:ascii="Times New Roman"/>
                <w:b w:val="false"/>
                <w:i w:val="false"/>
                <w:color w:val="000000"/>
                <w:sz w:val="20"/>
              </w:rPr>
              <w:t>
46,9</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Орташадан жоғары</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p>
            <w:pPr>
              <w:spacing w:after="20"/>
              <w:ind w:left="20"/>
              <w:jc w:val="both"/>
            </w:pPr>
            <w:r>
              <w:rPr>
                <w:rFonts w:ascii="Times New Roman"/>
                <w:b w:val="false"/>
                <w:i w:val="false"/>
                <w:color w:val="000000"/>
                <w:sz w:val="20"/>
              </w:rPr>
              <w:t>
6,3</w:t>
            </w:r>
          </w:p>
          <w:p>
            <w:pPr>
              <w:spacing w:after="20"/>
              <w:ind w:left="20"/>
              <w:jc w:val="both"/>
            </w:pPr>
            <w:r>
              <w:rPr>
                <w:rFonts w:ascii="Times New Roman"/>
                <w:b w:val="false"/>
                <w:i w:val="false"/>
                <w:color w:val="000000"/>
                <w:sz w:val="20"/>
              </w:rPr>
              <w:t>
85,2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p>
            <w:pPr>
              <w:spacing w:after="20"/>
              <w:ind w:left="20"/>
              <w:jc w:val="both"/>
            </w:pPr>
            <w:r>
              <w:rPr>
                <w:rFonts w:ascii="Times New Roman"/>
                <w:b w:val="false"/>
                <w:i w:val="false"/>
                <w:color w:val="000000"/>
                <w:sz w:val="20"/>
              </w:rPr>
              <w:t>
7,4</w:t>
            </w:r>
          </w:p>
          <w:p>
            <w:pPr>
              <w:spacing w:after="20"/>
              <w:ind w:left="20"/>
              <w:jc w:val="both"/>
            </w:pPr>
            <w:r>
              <w:rPr>
                <w:rFonts w:ascii="Times New Roman"/>
                <w:b w:val="false"/>
                <w:i w:val="false"/>
                <w:color w:val="000000"/>
                <w:sz w:val="20"/>
              </w:rPr>
              <w:t>
60,4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34,0</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Орташадан жоғары</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p>
            <w:pPr>
              <w:spacing w:after="20"/>
              <w:ind w:left="20"/>
              <w:jc w:val="both"/>
            </w:pPr>
            <w:r>
              <w:rPr>
                <w:rFonts w:ascii="Times New Roman"/>
                <w:b w:val="false"/>
                <w:i w:val="false"/>
                <w:color w:val="000000"/>
                <w:sz w:val="20"/>
              </w:rPr>
              <w:t>
7,6</w:t>
            </w:r>
          </w:p>
          <w:p>
            <w:pPr>
              <w:spacing w:after="20"/>
              <w:ind w:left="20"/>
              <w:jc w:val="both"/>
            </w:pPr>
            <w:r>
              <w:rPr>
                <w:rFonts w:ascii="Times New Roman"/>
                <w:b w:val="false"/>
                <w:i w:val="false"/>
                <w:color w:val="000000"/>
                <w:sz w:val="20"/>
              </w:rPr>
              <w:t>
112,9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p>
            <w:pPr>
              <w:spacing w:after="20"/>
              <w:ind w:left="20"/>
              <w:jc w:val="both"/>
            </w:pPr>
            <w:r>
              <w:rPr>
                <w:rFonts w:ascii="Times New Roman"/>
                <w:b w:val="false"/>
                <w:i w:val="false"/>
                <w:color w:val="000000"/>
                <w:sz w:val="20"/>
              </w:rPr>
              <w:t>
8,4</w:t>
            </w:r>
          </w:p>
          <w:p>
            <w:pPr>
              <w:spacing w:after="20"/>
              <w:ind w:left="20"/>
              <w:jc w:val="both"/>
            </w:pPr>
            <w:r>
              <w:rPr>
                <w:rFonts w:ascii="Times New Roman"/>
                <w:b w:val="false"/>
                <w:i w:val="false"/>
                <w:color w:val="000000"/>
                <w:sz w:val="20"/>
              </w:rPr>
              <w:t>
72,8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32,0</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Орташадан жоғары</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4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Кішкентай шоқ. Оңтүстіктің қара топырақтарындағы ұсақ шоқты-аласа таулы дала және құрғақ дала жайылымдары 9-топ. Қызыл қауынды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43,9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p>
            <w:pPr>
              <w:spacing w:after="20"/>
              <w:ind w:left="20"/>
              <w:jc w:val="both"/>
            </w:pPr>
            <w:r>
              <w:rPr>
                <w:rFonts w:ascii="Times New Roman"/>
                <w:b w:val="false"/>
                <w:i w:val="false"/>
                <w:color w:val="000000"/>
                <w:sz w:val="20"/>
              </w:rPr>
              <w:t>
4,8</w:t>
            </w:r>
          </w:p>
          <w:p>
            <w:pPr>
              <w:spacing w:after="20"/>
              <w:ind w:left="20"/>
              <w:jc w:val="both"/>
            </w:pPr>
            <w:r>
              <w:rPr>
                <w:rFonts w:ascii="Times New Roman"/>
                <w:b w:val="false"/>
                <w:i w:val="false"/>
                <w:color w:val="000000"/>
                <w:sz w:val="20"/>
              </w:rPr>
              <w:t>
36,4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17,2</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39,9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34,5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20,9</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31,1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25,5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22,6</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Орташадан төмен</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4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10-топ. Жайылымдар</w:t>
            </w:r>
          </w:p>
        </w:tc>
      </w:tr>
      <w:tr>
        <w:trPr>
          <w:trHeight w:val="30" w:hRule="atLeast"/>
        </w:trPr>
        <w:tc>
          <w:tcPr>
            <w:tcW w:w="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p>
            <w:pPr>
              <w:spacing w:after="20"/>
              <w:ind w:left="20"/>
              <w:jc w:val="both"/>
            </w:pPr>
            <w:r>
              <w:rPr>
                <w:rFonts w:ascii="Times New Roman"/>
                <w:b w:val="false"/>
                <w:i w:val="false"/>
                <w:color w:val="000000"/>
                <w:sz w:val="20"/>
              </w:rPr>
              <w:t>
7,6</w:t>
            </w:r>
          </w:p>
          <w:p>
            <w:pPr>
              <w:spacing w:after="20"/>
              <w:ind w:left="20"/>
              <w:jc w:val="both"/>
            </w:pPr>
            <w:r>
              <w:rPr>
                <w:rFonts w:ascii="Times New Roman"/>
                <w:b w:val="false"/>
                <w:i w:val="false"/>
                <w:color w:val="000000"/>
                <w:sz w:val="20"/>
              </w:rPr>
              <w:t>
98,1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p>
            <w:pPr>
              <w:spacing w:after="20"/>
              <w:ind w:left="20"/>
              <w:jc w:val="both"/>
            </w:pPr>
            <w:r>
              <w:rPr>
                <w:rFonts w:ascii="Times New Roman"/>
                <w:b w:val="false"/>
                <w:i w:val="false"/>
                <w:color w:val="000000"/>
                <w:sz w:val="20"/>
              </w:rPr>
              <w:t>
8,8</w:t>
            </w:r>
          </w:p>
          <w:p>
            <w:pPr>
              <w:spacing w:after="20"/>
              <w:ind w:left="20"/>
              <w:jc w:val="both"/>
            </w:pPr>
            <w:r>
              <w:rPr>
                <w:rFonts w:ascii="Times New Roman"/>
                <w:b w:val="false"/>
                <w:i w:val="false"/>
                <w:color w:val="000000"/>
                <w:sz w:val="20"/>
              </w:rPr>
              <w:t>
73,1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p>
            <w:pPr>
              <w:spacing w:after="20"/>
              <w:ind w:left="20"/>
              <w:jc w:val="both"/>
            </w:pPr>
            <w:r>
              <w:rPr>
                <w:rFonts w:ascii="Times New Roman"/>
                <w:b w:val="false"/>
                <w:i w:val="false"/>
                <w:color w:val="000000"/>
                <w:sz w:val="20"/>
              </w:rPr>
              <w:t>
6,3</w:t>
            </w:r>
          </w:p>
          <w:p>
            <w:pPr>
              <w:spacing w:after="20"/>
              <w:ind w:left="20"/>
              <w:jc w:val="both"/>
            </w:pPr>
            <w:r>
              <w:rPr>
                <w:rFonts w:ascii="Times New Roman"/>
                <w:b w:val="false"/>
                <w:i w:val="false"/>
                <w:color w:val="000000"/>
                <w:sz w:val="20"/>
              </w:rPr>
              <w:t>
38,9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Орташадан жоғары</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85,8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p>
            <w:pPr>
              <w:spacing w:after="20"/>
              <w:ind w:left="20"/>
              <w:jc w:val="both"/>
            </w:pPr>
            <w:r>
              <w:rPr>
                <w:rFonts w:ascii="Times New Roman"/>
                <w:b w:val="false"/>
                <w:i w:val="false"/>
                <w:color w:val="000000"/>
                <w:sz w:val="20"/>
              </w:rPr>
              <w:t>
7,7</w:t>
            </w:r>
          </w:p>
          <w:p>
            <w:pPr>
              <w:spacing w:after="20"/>
              <w:ind w:left="20"/>
              <w:jc w:val="both"/>
            </w:pPr>
            <w:r>
              <w:rPr>
                <w:rFonts w:ascii="Times New Roman"/>
                <w:b w:val="false"/>
                <w:i w:val="false"/>
                <w:color w:val="000000"/>
                <w:sz w:val="20"/>
              </w:rPr>
              <w:t>
64,4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33,9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Орташадан жоғары</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4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11-топ. Типтік жайылымдар</w:t>
            </w:r>
          </w:p>
        </w:tc>
      </w:tr>
      <w:tr>
        <w:trPr>
          <w:trHeight w:val="30" w:hRule="atLeast"/>
        </w:trPr>
        <w:tc>
          <w:tcPr>
            <w:tcW w:w="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62,4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46,0</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26,6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
63,0</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44,2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27,7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35,4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24,9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15,1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Орташадан төмен</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28,6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20,4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13,8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Орташадан төмен</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27,7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21,9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12,1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Орташадан төмен</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51,4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38,8</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22,4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24,2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18,7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13,7</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2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Біржан сал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3- қосымша</w:t>
            </w:r>
          </w:p>
        </w:tc>
      </w:tr>
    </w:tbl>
    <w:bookmarkStart w:name="z11" w:id="6"/>
    <w:p>
      <w:pPr>
        <w:spacing w:after="0"/>
        <w:ind w:left="0"/>
        <w:jc w:val="left"/>
      </w:pPr>
      <w:r>
        <w:rPr>
          <w:rFonts w:ascii="Times New Roman"/>
          <w:b/>
          <w:i w:val="false"/>
          <w:color w:val="000000"/>
        </w:rPr>
        <w:t xml:space="preserve"> Жайылымдық инфрақұрылым объектілері туралы және ауыл шаруашылығы жануарларын айдап өтуге арналған сервитуттар туралы мәліметтер</w:t>
      </w:r>
    </w:p>
    <w:bookmarkEnd w:id="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Жайылымдық инфрақұрылым объектілері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 істеп тұрған жайылымдық инфрақұрылым объектілерінің саны, бірлік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(реконструкцияны) талап ететін,</w:t>
            </w:r>
          </w:p>
          <w:p>
            <w:pPr>
              <w:spacing w:after="20"/>
              <w:ind w:left="20"/>
              <w:jc w:val="both"/>
            </w:pPr>
            <w:r>
              <w:rPr>
                <w:rFonts w:ascii="Times New Roman"/>
                <w:b w:val="false"/>
                <w:i w:val="false"/>
                <w:color w:val="000000"/>
                <w:sz w:val="20"/>
              </w:rPr>
              <w:t xml:space="preserve">
бірліктер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гектар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Суландыру құрылыстары (ұңғымалар, құбырлы және шахталы құдықтар, апандар)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айдайтын жолдар, малды аялдатуға арналған алаңдар мен суат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емдеуге арналған өткелектер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құрылыстар мен объектілер, жаңартылатын және баламалы энергия көздері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құрылыстар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Біржан сал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4 - қосымша</w:t>
            </w:r>
          </w:p>
        </w:tc>
      </w:tr>
    </w:tbl>
    <w:p>
      <w:pPr>
        <w:spacing w:after="0"/>
        <w:ind w:left="0"/>
        <w:jc w:val="both"/>
      </w:pPr>
      <w:r>
        <w:rPr>
          <w:rFonts w:ascii="Times New Roman"/>
          <w:b w:val="false"/>
          <w:i w:val="false"/>
          <w:color w:val="000000"/>
          <w:sz w:val="28"/>
        </w:rPr>
        <w:t>
      Кесте 1. Иелерін көрсете отырып, ауыл шаруашылығы жануарлары басының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тұлғалардың аты, әкесінің аты (бар болса), тегі немесе заңды тұлғалардың атауы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 жеке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114531000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Куанышбек Амангельдыевич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890611350081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Алпеисов Сеилбек Алибекович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601220350209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Асыров Рыскан Аскербаевич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690517301853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Беркаримов Жумабек Мусайулы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641222300835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Бижума Маргулан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650715350385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Боровский Валерий Михайлович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621130301007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Даутов Мурат Кайрушевич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641027300607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Жакишева Сара Бекдаировна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570224400379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Жамалиев Бейсембай Зейнуллаулы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580130300928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Азамат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810120350612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Канафин Усербаи Жетенович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730202350412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 Нурумжан Кайыргельдиевич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810801350298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Кабитов Арман Дюсетович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700608350385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Каиров Бауржан Дауренбекович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730128350470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Карагызов Нурлан Клышпаевич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620730300721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Каирбек Калижанович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561225350246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Каиржан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730701350415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Касенов Димабай Шакманович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601118350650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Кульмаганбетов Акылбек Кокиулы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580310301489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Кабитов Дархан Дюсетович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800719302617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Еркебулан Мухтарович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820928350022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Ликеров Ахтай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801121350460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Мадьяров Манта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731018350277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Мадьярова Акмарал Шауалиевна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690706450449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Медебаев Асылбек Кабкешович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570606300339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Нугуманов Миннибай Ахматжанович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530520301114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Нурашева Куаныш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420428450225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Нуршабаев Абай Кузаирулы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560731300575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Нуршабаев Алибек Кузаирович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650924301185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Нуршабаев Каирбек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620709300727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Ракишев Ахметжан Буздукович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570919300261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Сагандыков Нурлан Койкенович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651004300247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Садвокасов Талгат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691010350431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Садыкова Улжан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481124450068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Сергазин Ербол Амирханович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681010300770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Сманов Киматай Зияшулы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530222300710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Станковский Анатолий Юрьевич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660607300680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Танкыбаев Арстанбек Токпайулы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641002300798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Тлеужанов Серикбай Закариянович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600101310110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Степняк Агро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130440000208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Laminate Trade Qazaqstan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190740027648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СХП Макинское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000440005004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Тукенов Кабибула Сагидуллиевич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490812300679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Уразов Рахим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660525350493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СХП Степногорское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220941020394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Шаймуратов Талгат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900901351477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тұлғалардың аты, әкесінің аты (бар болса), тегі немесе заңды тұлғалардың атауы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 жеке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114532000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Аңғал батыр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Азамат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720127350176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Жанибек Бейсенович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561003350249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Мурат Нурланович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591002300361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Абилгазин Куандык Оралович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690813300269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Абилгазин Марат Аканович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610501300586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Абилгазин Мейрам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590502300307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Абилгазин Мекебай Рахимжанович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540813300220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Абилгазина Бакыт Ерхатовна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460623400088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Кенжебай Бейсенович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650523300355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Сайлаубай Бейсенович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510101302577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Сансызбай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570801300428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Айтмаганбетов Токтар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640118300074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Айтымов Кайрат Ахмадиевич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670914300186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Айтымова Роза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580504400352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Амиржанов Мейрамбай Есмуханович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661024301315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Анафин Дайрбек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611215300386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Анафин Талгат Ехтанович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700210350629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Анафина Зейни Бектурсуновна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341012400074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Аскаров Рамазан Шамгунович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490705300250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Аскарова Бибигуль Толегеновна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620530400235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Тоты Ахметжанович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420520300391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Толеген Диханбаевич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520624350205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Байбулатов Ардагер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681123300244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Байбулатов Марат Салыкович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640622300252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Баймаганбетов Елебек Тулеович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661113550207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Байсериков Толеу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640210300371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Балакин Владимир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470422300556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Балтабаев Сагынбай Таскаринович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560125300263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Баткульдин Серикжан Хуатович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600107300285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Бегалин Амантай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670120350413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Бегалин Руслан Конкабаевич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780622350089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Бегалина Клара Капезовна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370313401438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Бегахметов Аманбай Хамитович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530508300120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Бегахметов Амангельды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510808300475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Бегахметов Болат Толегенович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690614350482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Бекмаганбетов Мурат Кенесович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650825350105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Бельгибаев Кенжебек Калибекович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590620300210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Бижигитов Нурлыбек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740616300270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Ващенко Александр Алексеевич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660127350380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Громак Сергей Леонидович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680928350294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Громак Юрий Леонидович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730820350294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Достахин Кайрат Еслямович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590803300313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Досымбекова Махаббат Бекежановна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720522450685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Ержанов Канат Каиргельдиевич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771023300611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Есенов Канат Серикович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670101350347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Ескенова Кулянда Борашевна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540425450085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Естаулетов Самат Туйгынович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770304300696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Жаксылыков Амангельды Жанайдарович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660206400270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Жаксылыков Бекайдар Мажитович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591029300170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Жаксылыков Рамазан Мажитович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510604300119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Жакупов Рустем Кожахметович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740114300476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Жамалиев Жаныбай Казыбаевич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530729300192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Жамалиева Кульжамиля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550103450105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Жаров Ерлан Каирович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760919350179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Жолдасов Омирбек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680217350511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Жолдасов Кайрат Ашимович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740308350024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Жолдасов Каматай Нысратбекович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621117300236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Жолдасов Талгат Ашимович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760812350662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Жолтабаров Ризабек Каиргельдинович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590702300225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Жуаншбаев Ерик Актайлакович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610107350431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Жумадилова Айсулу Будаевна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660210450249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Жуматов Нурахмет Сатыбалдинович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590921300236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Жусабаева Кайртай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400412450303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Жусупова Акмарал Абилкаировна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740620401227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Жексенбай Кабдоллинович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600228301281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Галимжанов Жанат Еркенович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691005300244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Шокаев Ерлан Мусулманбекович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910328351197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Аульбек Казбекович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730318350136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Исабаев Мухаметкали Мухамеджанович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561010350346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Исабаева Алия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661217450428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Исина Гульмира Бейсенбаевна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960517450677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Кажкенов Каматай Тельтаевич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580621350190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Кажкенов Оразбек Калтаевич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550501303061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Какимов Каиырхан Айдарханович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620719300533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Какимов Серик Айдарханович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570131300149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Ержан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730223350289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Серикжан Каматаевич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770421350351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Калиева Самал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770114400530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Камалиев Асхат Мерекеевич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680903350065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Камалиев Серик Мерекеевич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740623350116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Кокуров Амирхан Кусаинович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440424350041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Кошибаев Рахат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870317350862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Кощибаев Ерхат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661113300340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Кощибаева Кулжауар Зейнилгабиденовна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720604400496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Куленова Ризагуль Жанатбековна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990608450240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Кульмаганбетов Болат Капенович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551229350117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Кульниязов Серикбай Кульниязович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490923300157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Кундаков Серик Макпанович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570815350341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Бегалин Кайрат Конкабаевич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700316350279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Абдикарим Кажат Акажанович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520930300708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Мадиев Берик Негметович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770318300454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Мамаков Серик Сагандыкович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541103350368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Мамбаева Роза Акылбековна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591013450334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Маннанова Эльмира Каиргельдиновна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750224400228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Масалимова Кулжачар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380101404104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Матова Сыргаш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480101401755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Мишибиева Карлыгаш Рашидовна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510219400281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Молдашева Камал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400114400258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Мукажанов Амангельды Ниязбекович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500913300206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Оспан Есмаганбетович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680626350258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Сарсенбай Есмаганбетович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610520350279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Муканова Маруа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521030450027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Мукатаев Сайлаубай Сарсенбаевич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670312300282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Мурзабулатова Нуршаш Дуйсенбаевна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600103400498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Мухамеджанов Серик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600301303303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Мухамеджанов Балтабек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371224300175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Мухамеджанов Жанарбек Балтабекович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790115301204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Мухамеджанов Жанат Балтабекович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661019350336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Негметжанов Адият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710808350671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Нуркенова Алма Каировна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521114400146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Асан Нурланович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750925350665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Омарова Амина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410804450217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Попов Валерий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630613350208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Раунов Дархан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821118351119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Раунов Едиль Коркытбекович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850107351429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Рахимжанова Мадина Тлебековна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840326450119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Сабуров Жаслан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730731300214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Садуов Маули Серикбаевич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670412350679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Сакенов Адильбек Мырзахметович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950703350769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Самбаев Сунгат Молдыбаевич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630105300468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Сатаев Ардак Сатаевич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670119350100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Сатаев Бакытжан Олжабекович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690323300236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Сеитов Марат Рашитович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690623300356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Сердалин Ерлан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750923300221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Сердалин Сакен Ануарбекович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680101351509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Серикбаев Болат Аухадиевич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730728300238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Амангельды Курмангалиевич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750601350148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Амангельды Мухамедьярович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700210350549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Дулат Мухамедьярович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720510300200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Руслан Сабырович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760124300249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Канат Балташевич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700921300271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Су-чан-син Александр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561105300178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Тасмуханбетов Мурат Толегенович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640416300476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Тасмуханбетова Алия Кабуловна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690622450610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Тастенов Дулат Тоташевич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640812300304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Тлемисов Ерик Тлеубекович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860705351322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Тореханов Серик Сарсенбаевич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841209350565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Турумбетов Ерик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800310302178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Узбеков Бакыт Толендинович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610707350255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Узбеков Талгат Негметоллинович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650622350171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Хамитова Акбопе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541211450361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Адай Суюндукович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660227350374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Шаймерденов Толеген Токтамысович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650313350558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Шакаримова Назым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590915400389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Шалова Айман Оразбаевна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420816400149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Шамелов Жексенбай Серикбаевич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681127350377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Шамшиев Толеген Саткенович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610809300243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Шахметов Орынбасар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731122350450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Шокаев Нурлан Кадырбекович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751107300377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Шокаева Сабира Сапаровна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680226450448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тұлғалардың аты, әкесінің аты (бар болса), тегі немесе заңды тұлғалардың атауы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 жеке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114534000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Аталық Аманжол Мейрамұлы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830123350731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 форме ПТ Алишер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210164012803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Абдрахманов Мударис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470703300602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Агеев Иван Анатольевич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900430351407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Агеева Екатерина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861104450366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Алексеев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750210350182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Альжанов Кабылкеш Каримович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540717300634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Альжанов Кайрат Енбекшилович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700514300992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Анисова Сауле Нигметовна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580429401234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Асанбаев Серик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580324350344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Алмабай Салимжанович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761226301374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Ахметов Кайржан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540803350083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Ахметов Рустем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771211300217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Баюбаева Ляззат Кабтаевна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800903450217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Баязитов Канат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830426351360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Бердимуратов С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680726350599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Бесильный 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361710085369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Бондаренко В.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550601300586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Бубнова Оля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690101452545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Букарев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860913351185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Букарев 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680319350576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Букарева 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750923450581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Быхов Анатолий Петрович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611112350095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Быхова Ирина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660811401010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Грамчевская Галя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651027400358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Джумагулов Е.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760806350243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Джумагулов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540101351431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Дубинин 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720317350268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Дубинина Галина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770112450197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Измаилов 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600803300157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Садвокасов Ерлан Койшобаевич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780330350567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Кализатов Канат Серикбаевич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670203350127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Корниенко Алексей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551026350110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Кузнецов Олег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670409301028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Кусаинов Ахмет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681112350395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Кусаинов Калимтай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570101352178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Таштиев Жандос Аскерович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651010300438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Абильдин Баймурза Ахметович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660826350370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Мигель 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780408401925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Молчанов Олег Дмитриевич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841101350825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Молчанова Наталья Дмитриевна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790411402387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Мунашева Сулушаш Касеновна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591109450148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Мухаметянов Ринат Тагирович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760717350091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Паршуто Марина Владимировна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970529450505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Патиев Аливер Макшаримович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670709300449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Пивоварчук Иван Анатольевич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870821350565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Прокудина Наталья Михайловна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700917400907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Роголовский Петр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760204350270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Секербаев Марат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700525300516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Селезнева Елена Викторовна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690419400680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Темирболат Есмухамбетович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470409300228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Владимир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631010350311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Тарасов Сергей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610925300175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Травкин Михайл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570212350333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Утыпов Аман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540526350513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Утыпов Рустем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721107350318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Хаметов Аскер Кабдуллович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710223350939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Хорченко Анатолий Анатольевич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740426300654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Шаймерденов Ерик Абдрашитович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540315301984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Яковлев Григорий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680910350549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тұлғалардың аты, әкесінің аты (бар болса), тегі немесе заңды тұлғалардың атауы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 жеке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114533000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Бірсуат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Сагиндыков Арман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971216350906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Қайрат Нұртілек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990506350399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Анас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990330351023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Саяжан Хамиддулинович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581208300082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Абдрахманова Гульназ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831223450803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Абжан Арслан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691015301173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Абильдинев Жанат Сатыбалдинович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771016350431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Абулгазинов Каир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800809350666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Айтбатыров Сатай Тукенулы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490217301009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Айтбатыров Жаныбек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800718350413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Акапов Омиржан Нурметович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650825300981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Алжанов Сансызбаи Анасович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650715350088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Алтаев Олжабай Жексенбаевич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740322350437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Альжанов Женис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710506350174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Альжанов Сапарбек Ермаганович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590331300166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Альжанов Серик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600130300954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Альжаров Жумажан Залелович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810904350812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Ауталипов Бауыржан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630910314195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Ахтанова Асия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890506451878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Багрицевич Юрий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610206300919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Баймаганова Канатбек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710704400309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Барболов Ержан Еркинович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770927301265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Батыргожин Копжасар Бексултанович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470427300593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Башенов Болат Зейноллинович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650503300089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Башенов Кайргелди Сайлауович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650101353450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Баяндин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690102350627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Баяндин Мурат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720522350391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Бегимбетов Казбай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640717300784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Бейсебаев Галымжан Талгатович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730519300826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Бейсембаев Галым Абдыханович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Бейсембаев Валихан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780202301611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Бейсенбаева Амет Мешеловна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510730400389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Буркитбаев Мереке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701111300449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Буркитбаев Турдибет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340820350470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Буркитбайов Санат Омирсерикович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850613350095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Бухбашев Суюндик Акиптаевич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650116300194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Володьков Юрий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640116350217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Габбасов Аиьтмуханбет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510701300817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Габдулин Мурат Кайрбекович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600213300589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Габдулина Гульнар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601126400614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Геигер Виктор Вельгельмович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550613200928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Глинов Евгений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911011350534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Глипов Анатоли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681024300678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Глипов Владимир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651116350341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Давыдова Людмила Виктовна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510224400625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Долдашев Кадыр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450901300573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Долдашева Толкын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720820450102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Доспаев Сунгат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750803300803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Доспаев Жанат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630724350241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Доспаева Куляш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570423400915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Ерназаров Сейлбек Калиаскарович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631123300805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Ехсанов Абылайхан Балтабекович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930120350449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Жакишев Серик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730118301150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Жакупов Жамбыл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600129300999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Жаркинов Балтабай Кусепович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500921300626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Жоболаев Валихан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761029300721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Жолдыбаев Марат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650316350366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Жунусов Биржан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930505350997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Жанат Тулешович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640301350888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Канат Тулешович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770415300818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Талгат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880724351260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Иксатова Жанат Касымулы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661011300643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Долдашев Марат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931227351431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Калиева Айғаным Танатқызы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960427450453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Масалимов Максат Канатович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941027351094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Шулакова Асем Алибиевна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870724450752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Магерко Александр Игоревич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840501351022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Данияр Бопан Амантайұлы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940615350392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Айтжанова Орынбасар Кайыржановна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790103450273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Искаков Нурсултан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680625301600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Кабыкенов Жусуп Тилеугабылович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570930301559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Кажкенов Кайржан Кажкенович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517125350531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Казкенов Болат Сагинбаевич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761210300616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Казкенов Куаныш Сагинбаевич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741008300327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Кайдарова Маржан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720827450326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Кайрат Мейрам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980501350518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Кайыр Нуртилек Женисулы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990506350399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Какенова Сандугаш Жанабековна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730519450650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Манарбек Сунгатович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781002350338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Рахат Сунгатович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880421350562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Калиева Баян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600116400766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Канафин Бирлик Боранбаевич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851222350548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Капаров Нурлан Еркешовна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800519350392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Капаров Руслан Еркенович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680518300610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Карагизов Мурат Клышбаевич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720212300825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Сайран Аскарович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700402300696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Каримова Асыл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700320400875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Картабаева Клара Ахмедянович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520924400662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Касенов Дулат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660329350507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Кинаятов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731204300608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Куанышев Аблайхан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770626300994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Кужкенов Ербол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820223350535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Курсанов Сакен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610116350193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Кусаинова Гульжамал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690718400874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Кусайнов Сайлаубек Тлеулесович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650418300958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Башенович Бауыржан Зеинуллинович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680101351539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Бибігүл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580529450325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Магерко Игорь Ефимович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620514350179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Казкенов Жанайдар Жиенбекович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831130350861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Кыздарбеков Жанат Татаевич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740228350565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Мажитова Багдат Бексултановна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730607400682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Масалимов Галым Айпович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691004300610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Мельникова Алла Никитишна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420918450020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Миремдинова Тоты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530817401155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Мукажанов Серикбай Кырыкбаевич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700415300895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Мурзалин Даулет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650821300682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Мурсалимов Нурлан Токашевич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640106300796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Мурсалимов Саиран Топешович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620911300110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 Бахытжан Жатаевич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880729350874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Нурканов Канат Сагатович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770914350420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Нурмаганбетов Турганбай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670426300639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Нурмаганбетова Гульмира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451104400965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Нурмаганов Баглан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580820301461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Нурмаганов Базар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630412301009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Нуртазин Дастан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830309351186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Нуртазин Жанат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640322450276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Нуртазина Айнур Сайлаубековна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851203451083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Нурханов Куандык Рахатович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720731300450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Азамат Жаригасымович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780304301597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Омаров Бостан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280601300132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Омаров Сайран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520527300599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Ануарбек Сайлаубаевич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850617350750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Рахимжанов Сайлаубай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540219300588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Сагинбаев Арыстан Шарипович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570930300559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Сагындыков Жанат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600316350545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Садвакасов Кайыр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590215301424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Салыков Айткожа Рахметкалиевич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580101305277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Салыков Оразбаи Рахметоллаевич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650114300699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Сатыбалдин Сагындык Кайрбекович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580706350380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Жения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690508350119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Назымбек Кайрович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620131301024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Темирбек Арыстанович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600105301123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Сулеименов Амантай Кайратович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500611300670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Марат Сакенович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610604350215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Сулеменов Каматай Каиратович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660914350205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Мухтар Мажитович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691012300258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Сыздыкова 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611211400628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Тайгаринов Амангелды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460102350124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Ташауов Булат Есетович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760129300683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Ташауов Канат Есетович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651101350042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Ташимов Даулет Камидолович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750921350118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Темиргалиев Азамат Шабданович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600813350041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Темиргалиев Омирбек Шабданович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780302301912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Тлеубеков Арман Капизуллинович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740808300561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Тлеукенов Сайран Омарович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590823006420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Тайшыбек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230140036398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Токубаев Кенжеболат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600202350793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Толеуов Амантай Бопанович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691207300575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ERDASAN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210340018254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КОС ДАУЛЕТ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040740002256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Тукенов Жантас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650132420110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Тулеуов Сатыбай Бопанович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580301300739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Уаидина Алия Толыбаевна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820404451226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Уаисов Мереке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671022300853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Уалиев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700315300940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Уалиев Мереке Куттебекович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700315300990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Фабер Анатолий Анатолиевич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810110350108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Фабер Андрей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870042351132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Дюсенбай Тасбулатович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650426300843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Жексенбай Тасболатович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950825300981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Хатиев Исраил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701225350435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Шайкенов Сакен Мухтарович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600808300721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Шайсултанов Мейрам Кисматович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571031300658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Ерик Канатыбекович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760720350434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Шаужанов Кази Базылович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600301300913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Шахметов Болатхан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032712320114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Шахметов Сайран Усербаевич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671127300928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Шелтенова Кунслу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581121400751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Шишмагамбетов Тлеухан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530904350070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Шолаков Киззат Ескендирович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860412350562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Шуленов Болат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721128300762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Шуленов Сунгат Кусаинович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660410350265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тұлғалардың аты, әкесінің аты (бар болса), тегі немесе заңды тұлғалардың атауы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 жеке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114545000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Уалихан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Курумбаева Кульжан Рахимжанкызы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521215401183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Бекенова Сара Махатовна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520514400673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Сманова Нуржамал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490601401636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ФХ Колутон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800708350508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Алшинбеков Амангельды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640708350365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Ансар Бакытжан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620704399035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Арыстанов Ерлан Нргалиевич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821214350340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Ахметов Каиргельды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710104301031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Ахметов Кайролла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650102301844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Ахметов Талгат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700102300407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Байкенов Нурлан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811114351006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Бакенова Торша Толешовна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381102400487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Баяндин Балгожа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590522350520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Баяндин Серик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830823350417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Баяш Саяхат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000121551461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Бейскнов Кенжебек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691115300941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Бекенов Аскар Жанабаевич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720326300984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Бекенов Нурлан Аскарович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780626302348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Бекенов Рамазан Жагпарович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580327300592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Булатов Канат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800716300258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Булатов Мурат Олжабаевич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860910351416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Булатов Олжабай Батырбекулы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400227300424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Булатов Омирбек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610422350157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Булатов Серик Тастенбекулы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630812300828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Булатов Сунгат Олжабайулы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700729300773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Булатов Талгат Олжабайулы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681209300613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Буркитхан Шамсали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861025350628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Естаев Казбек Канатович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011225550760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Жакелов Конысбай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800214350453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Жанат Ермурат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540901350630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Зейнатуллин Асылбек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650228300867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Зейнатуллин Асылбек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700401301074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Досов Канат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010618551811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Ширинов Абдирашид Жанабаевич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610626350592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Мұрат Жарас Серікұлы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980131350735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Темиргалиева Халима Кенесбаевна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630610450387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Амиржанов Алдан Жасланович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790222301751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Димухаметов Галымжан Бауржанулы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951006351215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Бакенов Тулеген Аманжолович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700116300856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Искакова Дамеш Муратбековна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571224400311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Ишманов Самат Куатович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741123350170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Нур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690101350483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Калабаев Еркин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770811301076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Капаев Руслан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840429350678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Касенов Укибай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621225300759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Коканов Куандык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831003351175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Конаев Ержан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780210350425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Партизан Ардабек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790117350342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Жолжақсы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680101351945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Ануаров Еркын Сайлаубекович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780322301278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Сеилов Ерик Конкышевич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700404300815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Халхабай Нурбек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870627351370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Курумбаев Сержан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600414350220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Алдунгаров Асылхан Казбекович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770117301806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Алимжан Казисович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630805301104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Бекенов Казбек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661123350282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Кыздарбеков Болат Тотаевич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640601300694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Макишов Сайран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720329350510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Муканов Зиннат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540820350105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 Рустем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790829350125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Муталиф Айболат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700909350522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Мутишов Жаңбырбай Қаирбайұлы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580326301337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Мухтархан Ерболат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660218350543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Оспанов Серик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580902350297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Отарбаев Алтынбек Жангужинович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640509301018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Отарбаев Сейльбек Жангожаевич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671023300763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Серик Исембекович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530609300269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Рахимгулова Марал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800325450146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Рахматуллин Болатбек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490102301726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 Бауржан Темирбекович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840919351401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Сабыров Сармантай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500801301225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Сагимбаев Батырхан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610320350638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Сманов Алтынбек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791024350280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Алга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160340019499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Таукелов Талгат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580730300711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Темирбаев Талгат Нурмаганбетович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651212300268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Айбек-2011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120140021248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Алимжан 2011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160340002355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Даулет-1947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980440005027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Құт-2016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160440000045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Пайда-2015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150740019987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Сеним Бирлик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160340002385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Туленова Тоты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680912450338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Хаймулдинов Жанибек Сагнтаевич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850702350702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Халхабай Шынгыс Халхабайұлы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990412350437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Канат Рамазанович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681208300876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Болатов Самат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860215350192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тұлғалардың аты, әкесінің аты (бар болса), тегі немесе заңды тұлғалардың атауы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 жеке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114535000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Донской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Овец-2022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990821351341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Агибаев Жаслан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550112350198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 Нур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020101650682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Аитхожин Бакыт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611107350771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Айсаров Нияз Муратович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790913350042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Айткожин Еркен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660911350293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Алексеенко Елена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660923450960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Алексеенко Зоя Васильевна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390218450225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Алексеенко Наташа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770305450258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Алим Сайран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741201499024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Алпысов Берик Жанатович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650223300305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Альжанова Бибигуль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821229450389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Амандосов Марат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700307350349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Амандосов Сатбек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571120350019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Амандосова Рауза Рамазановна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700705401211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Амиржанов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611101301443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Аншикей Сулеймен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930318351582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Арапов Сергей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761018350133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Асаубаев Мурат Серикович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740413350322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Асаубаев Серик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490836350255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Аубакиров Жумабек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670306300246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Темирхан Илюбаевич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621129300281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Бабай Айбат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760731350513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Бабай Даулет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820730351331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Бабай Ерболат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720120350455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Бабай Серикбол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740220350402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Баидюсенов Роман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761227350328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Баймолда Еркегул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850731499066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Баймуханов Адельбек Маукенович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690113350568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Байсолтан Байтан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780106399066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Барат Елеусиз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720710399049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Барчук Олег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730128300870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Батхан Болатбек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800429350482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Баят Жолболат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970202350471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Бейсенбаев Асан Тулепергенович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670602300902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Бейсембаев Асан Максутович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650716300324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Бейсенбаев Асан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530505301628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Бекбаев Муктыбай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560426300248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Бекенов Каират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620315350781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Берген Бадигул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810603499082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Бермагамбетов Наби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870609350651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Бондарчук Ирина Викторовна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670831400964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Бохан Есенбол Уяатханулы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970811350214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Бригатхан Хайрол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840101351840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Важов Анатолий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890804350952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Валиева Ануда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387225450388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Витик Алексей Станиславович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690425300756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Газизов Ерик Ахметжанович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690618350305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Галькина Ольга Григорьевна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580523450421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Ганжа Александр Михаилович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600807300607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Гудантов Олег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710119300352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Гупало Степан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650922300671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Дадаетов Муратпек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611021300590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Джумалиев Алик Туракович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730913302547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Джуматаев Жорик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641012350285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Джуматаева Айкеш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470612400208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Еграшкин Валентин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570214399051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Ермаганбетов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600402301188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Есенгельдиев Ильяс Ерланович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000507550421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Естаулетова Манай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480411400297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Жаманкулов Толеухан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530702350397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Жаркумбеков Серик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560803350542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Жаркимбеков Шингыс Кельдешович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701114350362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Жаркынбаи Солтан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510521350312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Жаркынбай Солтангажы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630501350744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Женисхан Еркен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680711350369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Жетписбаева Бахыт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620302400344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Жуанышбаев Берик Актайлакович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650207350076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Жусупбеков Марат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671009300565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Закария Кажмукан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660721350449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Закенаев Жанай Негметжанович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521108300276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Заркум Акила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330720450293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Збасов Аблай Валиханович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771018350343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Зеинелхавит Хабдуали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560830350391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Зейнуров Болат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601116350085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Идрисов Каират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650328350064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Бердиял Айболат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900929350977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Табигатулы Рамазан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940301351284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Мейрам Базарбаевич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811029350214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Яцкевич Владимир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711128350509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Амерханова Зайра Сериковна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880516450476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Кабиев Жумабек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671006350199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Каблакат Куаныш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540219350405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Кажмуратова Каракас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581112400979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Какеи Сержант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500202450182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Болат Растунович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550101306705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Мурат Манашевич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580122300677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Самат Болатович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851012350922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Кандыбаева Капиза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390121450278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Капенов Жанат Макимович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600226350454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Касымов Болат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690419350244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Касымов Галымжан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590801301291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Кожабаи Серикбол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670805350417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Колесова Елена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670708450278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Корешков Александр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700913300238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Корешков виктор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400905300211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Коровин Владислав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880123350176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Коровин Николай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601008300606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Куаныш Володя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840716351577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Кузьменко Андрей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691002350041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Культябин Амантай Кенесович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770106300653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Кутепова Надежда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641254504740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Кушкымбаев Ерлан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750512350709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Мамаков Каиыргельды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820707350675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Манеи Асылбек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770119399095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Манеи Жансол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700905350489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Маней Толеужан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641020399093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Маней Шынарбек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750328399137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Мартынкевич Сергей Анатольевич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032520003201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Матюшонок Андрей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681125350603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Маховский Виктор Дмитриевич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570505350306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Муканов Азиз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811215350909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Муканов Аитхожа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720127300388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Болат Рахметулиевич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680217300298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Талгат Рахмитулиевич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600112350407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Мукантаев Нурлан Куандыкович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740117300763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Мукантаев Томан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710304350255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Мукантаева Биби Куандыковна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681227400648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Мукушев Каирулла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551015350516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Муратхан Унатхан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621026350456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Мурзатхан Каират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740434350451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Мурзатхан Канат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880826350287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Мухамадиев Муратбек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631202350256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Мухамедьяров Батай Джамбаевич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530521350188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Мухамедьяров Тлектес Джамбаевич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730825300354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Назыров Жанбатыр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601202300422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Науанова Балерке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980903350761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Непомнящий Валери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560718300326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Нурасыл Бердиял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651216350494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Отыншин Галымжан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640928350470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Пакидин Валерий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530103301513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Панчук Алена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731227400253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Пиримкул Жанат Оразаликызы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930124401121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Поздеева Татьяна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690525401239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Раздаг Гулжан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960625450703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Райзвих Анастасия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761012450523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Аман Жанузакович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870825350755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Рахимжанов Болат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690100635048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Булат Умиржанович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680307300287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Рахимжанов Мурат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661010300469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Нурлан Амиржанович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660214300446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Рахимжанов Омурзак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580728300275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Рахметуллин Куаныш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830809350493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Рубе Станислав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871216351091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Сагитов Асхат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890406350245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Сагитов Жаслан Куандыкович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660920301284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Сагитов Жасулан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601007301113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Сагитов Марат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640520301404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Садуакасова Айгуль Балтабаевна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770325450168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Сайлаухан Ермурат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870925351291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Сайлаухан серик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830905351334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Салкинбеков Марат Елеусизович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630323301610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Салыков Ерик Серикович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800819350306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Салыков Серик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550128350214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Самал Манатхан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610109350501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Сапура Шарибаи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770215350847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Саркеев Бейбут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730325350095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Сатова Кульшара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480101402872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Саулетхан Нурбек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880622351503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Симонова Антонина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520907400858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Симонова Елена Викторовна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701009400361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Степанов Артем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981103350438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Степанов Я. 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370608350116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Суюндыков Серик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740104300277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Таитлеуов Муслим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490201300706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Тастанбеков Манап Шукрибекович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580924350188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Ткаченко Сергей Анатольевич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811215351015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Тойлыбек Акмарал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921208451303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Казгер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020240002343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Точков Туяк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820320451061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Тукенов 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790211301246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Тукенов Серик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650830350221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Турсунбеков Талгат Айкенович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651225300695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Уайлденов Марат Тасмуханбетович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741110350186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Умутхан Манарбек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670501350930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Утельбаев Талгат Сагимбаевич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640818300486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Филимонов Юрий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640306350092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Хабылбай Ахытхажы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920720350716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Хавалхан Манатхан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690810402424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Хавдал Болатбек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670503350643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Хамитов Акбар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741130302743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Хамитов Каидар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631016300299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Хапар Жамилаш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460615450269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Хапар Камелхан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661020350524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Хапар Саилаухан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540625350482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Хапар Самалхан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710303350597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Харитонов Сергей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740716350697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Харитонова Шарбану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450921400185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Базарбай Султанович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440827300364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Хуанган Ерлан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630926350428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Хуаныш Болатбек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920320351571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Цуцу Виктор Константинович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560215350338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Цуцу Иван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830820351174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Шаимерденов Дулат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530721300248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Шаишибай Табигат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640404350481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Шайкенов Данияр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860917351365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Шаймерденов Нурлан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810414350809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Шарипова Алсель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870718450353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 Андрей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841118351519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Шәйдоллаев Дархан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980530350338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Шинтимиров Айдар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600503300842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Шонжыбай Азамат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561005350507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Шоншибаи Табигат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640404350441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Шуанган Хосан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690612350451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Яцкевич 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720830450263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тұлғалардың аты, әкесінің аты (бар болса), тегі немесе заңды тұлғалардың атауы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 жеке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114537000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Еңбекшілдер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Нурмагамбетов Аскар Габиденович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870308350942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Нурмухамед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591221450018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Боранбаев Ерлан Алибекович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770128350399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Канат Бекулы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790330350251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Айтмаганбетов Камалиден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580307350311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Алибеков Шокан Каирбекович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580129350156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Алимбекова Гульзада Шайкыгалиевна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711001450405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Алимов Кайрат Сагдатович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740405350253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Амрин Ермек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791214301225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Аскаров Адильбек Сапаевич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640809350483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Аскаров Амангельды Сапаевич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750629350705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Аскаров Балташ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591125301091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Аскаров Кайргельды Сапаевич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730119350223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Аскаров Серик Сапаевич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531102350112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Аскарова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680617400972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Атагаев Каиргельды Шахитович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660710350331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Атагаева Жаныл Шахитовна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640131400081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Атыгаев Мырзагельды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560419350218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Ауталипов Марат Жанбырбаевич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740817300729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Аутолипова Алия Жанбырбаевна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820301451216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Ахетов Зейнелькабиден Салимович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461213300342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Ахметгалин Руслан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970507350925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Ахметгалина Елена Владимровна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701003450672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Оразалы Ислямбекович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800731350434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Абай Толеуулы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780217302106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Аюпова Баглан Абельдиновна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591221450018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Бабаков Мурат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670729300844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Байманова Лаззат Айткеновна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650601450521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Байталаков Мурат Казбекович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660601301498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Байталаков Орал Казбекович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620608300857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Байталаков Серикбай Казбекович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640319300886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Баканов Биржан Канатович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860703351410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Балгужин Азамат Кайруллович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850807350921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Балгужин Кайролла Есмаганбетович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461115350079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Батипанов Саян Аксарыевич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771012301560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Баязитова Наталья Анатолийкызы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750115450360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Баянов Аскар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750930350098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Баянов Женис Тулегенович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721024300905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Бекенов Ерулан Амантаевич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681217300331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Буц Ольга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810620450617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Ворончихин Виктор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691218300921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Гавриш Виктор Геннадьевич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620309350322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Галькин Александр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570102350315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Галькин Игорь Александорович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750601350277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Гарифуллин Айдар Минувалетович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711015350613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Гданский Виктор Станиславович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800318300879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Глебов Евгений Михайлович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860228351200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Гончаров Леонид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750522350684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Джолдашев Марат Алимкулович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710925301421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Джумагулов Казтай Камашевич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490113350378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Джунусова Гульмира Сагдатовна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750116450415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Дюсебекова Салтанат Саятбаевна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591120450316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Етекбаев Берик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800501301396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Етекбаев Марат Аманжолович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630221300786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Етекбаев Шауали Кажгалиевич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490506300615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Етекбаева Мара Аманжоловна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640723400862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Жанбеков Анас Жамалиевич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530120301090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Жанбеков Кувандык Жемалиевич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461203300358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Жангильдинова Шария Зейнунутуллинова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580207450403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Жапаров Фархат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860526351121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Жапаров Келбет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750606350640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Жапаров Мухит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630901300069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Жапекенов Канапия Уалиевич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500423350149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Жахин Канат Тулегенович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701006300874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Жох Владимир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571107350404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Жумадилов Асылхан Баделханович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880420350359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Жумадилов Муратбек Баделханович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850305350655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Жомарт Зейлбекович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710501350454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 Амангельды Нурланович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651123350171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Заитов Жунус Кагиринович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600810300782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Зейнелькабиден Алдияр Талгатулы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990908350275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Зейнуллина Назгуль Кенжебековна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981204451352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Амангельды Рахимович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420418350076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Иважанов Руслан Наурызбаевич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751103350516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Джамалова Молдир Абуталиповна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850715401890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Идрисов Кенжибай Шарипович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610308350543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Нуржасаров Сынгат Болатович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890622350517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Кайдаров Каршыга Айткенович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700719350329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Исаев Алексей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530320350591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Кадырбаев Ерик Сагдатович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720705300815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Каженов Борис Ергалыевич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650314350533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Кайдаров Галым Кибадуллаевич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710208300900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Кайдаров Жомарт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730506350158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Кайдаров Кибадулла Айткенович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460223300710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Кайдаров Марат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630301301550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Капаров Мухит Уалиденович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711207300859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Капизов Алтынбек Сагимбекович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710314350031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Карабасов Дауренбек Калымович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660813350240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Карабасов Казбек Калымович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591129300587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Карабасов Султанияр Джуманиязович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620620301622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Рамиль Радифович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860318351081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Рауф Мирзагитович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620703300774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Ринат Радифович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790807350165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Касенов Кайрат Аманбаевич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771010301877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Кииков Каиржан Киикович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350720300036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Коканов Калижан Куанышпекович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721212300627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Кошкаров Еркен Саубекович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581102350348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Крушев Абай Аскерович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651018300888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Крушев Дамир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910114350412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Куандыков Серик Куандыкович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500101308306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Курмансеитов Мурат Даулетбайулы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641119300895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Курумбаев Азамат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860617350475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Курумбаев Ерлан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860405351004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Курумбаев Сеилхан Кауданулы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491027300644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Кустеков Баянбек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921126351064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Кустеков Естай Серикович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681202300843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Боромбаев Рустам Акылбекович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810923302350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Абдильманов Сакен Айткожевич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620820301104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Кшенов Бугенбай Султанович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530710350383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Лунау Владимир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570107350580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Лунау Евгений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960612350746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Магауов Асхат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840315351294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Магауов Каирбек Курмангалиевич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570111300675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Жумагул Айтбатырович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590317350219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Мамай Александр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840726351185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Мамай Денис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860509350587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Мамай Сергей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900103350163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Меркибекова Раушан Сериковна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740717402689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Муканов Даурен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871119303173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Мурзахметов Галымжан Аманжолович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790515302633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Мусабаев Болатбек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681026300738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Мусабаева Айгуль Айдаровна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640113450387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Мусабаева Айман Айдаровна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581020450727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Мусина Орынбасар Тураналиновна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490609400790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Ниязбеков Кабиден Болатович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800219350341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Ниязбеков Серик Болатович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760619300716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780328303752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Ермуханбет Шайхыулы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591228300698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Нурмагамбетов Ербол Сабитович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760223350571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Нурмагамбетов Сакен Мурсалович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620114301116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Нурмагамбетов Толеген Сералинович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610215350393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Омаров Олжас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890321350868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841121350804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Подолин Александр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580126350467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Прокопчук Юрий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711102300590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480022330199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Сакенов Аманжол Кенжебекович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620418350058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Салыков Азамат Амантаевич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831211351106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Салыков Амантай Масгутович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591022301278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Сапкенов Нурбол Буркутович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740103300866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Сарсенбаев Жанболат Амангалиевич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630103350826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Сериков Султанбек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940218351114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Кайрат Хамитович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720713300908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Смагулова Балапан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600310401263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Сманов Анарбек Кайруллович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721024301150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Сманов Жумабек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620815301058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Сманов Манарбек Жумабекович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890404350908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Снарская Наталия Генадйевна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781020402628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Аманжол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700505301357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Боранбай Бектемисулы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650201301362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Муратбек Кабидулович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691027350365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Тулеуов Канат Калабекович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760217350063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Тулешов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720629350482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Турсунбеков Айкен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391121300337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Туякова Назира Амангельдыкызы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950605451354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Уалиев Аскар Конкаевич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730406301067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Уалиев Асхат Жексенбаевич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890419351600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Уалиев Жексембай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580126350398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Ултанова Нургуль Сертаевна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880703450561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Урманов Ерлан Рамазанович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750901350634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Урманов Ермек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740614300814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Фирсов Игорь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680716300191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Фурман Сергей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791211301477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Хамзин Абзат Аантаевич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740204350277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Хамитов Адильбек Мейрамбекович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850415351433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Хамитов Айбек Зейнуллович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770101303944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Хамитов Ануарбек Мейрамович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911216351021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Хамитов Кенжебек Зейнулович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781222302156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Хамитов Назымбек Зейнуллович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550104350382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Шарипова Кунсулу Болатовна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740817400953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Шимперманс Наталья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740507400786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Шинтемиров Айдос Жаксыбаевич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770217350104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Шинтемиров Кайдар Жаксыбаевич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640117350421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тұлғалардың аты, әкесінің аты (бар болса), тегі немесе заңды тұлғалардың атауы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 жеке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114539000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Заурал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Рахимжанов Мейрам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601107350581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Бекетаев Олжас Сайлауович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780727350024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Абдугалиев Бейсембай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590324350089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Абдугалимов Тасбулат Бейсенбаевич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871123350385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Абжанов Мейірбек Шайкенович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721107350417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Аверьянов Роман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890814351648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Адамкешев Абзали Дюсембаевич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511114350263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 Атан Каримович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560814350126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Аукеев Ермек Тулегенович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681107300788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Балташ Рамазанович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680822350035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Ахметов Бейсенбай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520206300533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Байменов Жанат Жанбирбаевич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700531350406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Баймульдин Салимжан Нариманович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671228350116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Бегахметов Мереке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671111350249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Берсугуров Гузайр Абзалиденович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620101352506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Блялов Олжас Алханулы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730101351401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Брыкова Валентина Васильевна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601030450103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Бужбанов Толкын Толепович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650420400778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Бужбанов Алтын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410325450045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Буркитбаев Болат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740323350056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Волоткевич Николай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690521350170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Галиахметов Мударис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650212300691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Гильманов Марат Амирович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691012350214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Горст Павел Анатольевич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710801399100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Досанов Ерлан Уалиханович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730107350139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Досымбеков Ербол Серикович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780613350387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Дюсембаев Бауыржан Жаксылыкович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710402350035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Дюсембаев Берик Салыкбаевич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610828301017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Ергалин Жаналык Байдошевич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620101350440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Ергалин Толеу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571103300604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Есимов Амантай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740131300402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Есмагамбетов Суиндик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510903300491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Ефанов Александр Дмитриевич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560119350524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Жанадилов Даулет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630311350692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Жанкин Мухаммат Рахимжанович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550331350078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Жумагулов Даулеткелды Мубаракович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640513350157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Жумагулов Амиржан Мубаракович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591101301147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Жумагулов Темиржан Мубаракович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571112300465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 Руслан Малтаевич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790120301767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Алмаз Кенжебаевич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751005350309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Калантыренко Андрей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851114350769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Казаченко Иван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630610301461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Кайржанов Болатбек Айдарович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913003350105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Какенов Агыбай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860213351279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Какенов Асылбек Рахметович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740512301868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Какенова Айгуль Рахметовна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761208400621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Капажанов Талгат Каркенович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660902350125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Кащей Алла Васильевна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650105450444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Киыков Думан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760723301214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Клименко Александр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Клименко Виктор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681108350175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Крадожон Александр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760621350565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Кулаева Надежда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741104450123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Куланов Сагат Уалиевич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690516350320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Куприк Геннадий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620301400656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Нұралин Асылбек Жамашұлы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590514300382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Сергазин Манарбек Елеусизович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710210302046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 форме ПТ Али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110464008310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Бекетаев Олжас Сайлауович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780727350024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Ламан Павел Алексеевич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670903350241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Магзумов Сагындык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381122350159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Мамай Сергей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900103350163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Марков Вячеслав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700505350434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Меркель Карл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580321350487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Миллер Сергей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820330350468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Нургалиева Айман Каматаевна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650120400767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Нурмаганбетов Мурат Омирзакович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720229350110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Паринова Галина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421101450081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Побиянский Владимир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640326350458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Порватов Валерий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690805300652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Азнабай Бекетаевич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520216350326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Рахимжанов Мейрамбек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601107350581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Рахметов Нұрлыбек Абушахманұлы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781023301374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Сагиндыков Серик Ескеевич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750722350483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Садвокасов Болат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760115350138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Садыкова Назия Шакировна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490101404751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Салыков Манат Азимжанович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650217300460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Салыкова Толкын Мухаметжанкызы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740721400426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Сапарова Рабига Толегеновна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600425450099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Сарсенов Айдарбек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820902350437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Сеитов Муратбек Ризабекович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710904350544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Сейтказин Сейсен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591201350062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Танкыбаев Асылбек Турысбекович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640901300586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Темирбаев Жумагул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620919350616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Ткач Сергей Миронович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720801350625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Коктал-Енбек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070940018097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Сарытомар-Агро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140240031212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Береке-Астык-2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060640014814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Фурмат Сергей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620219350343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Хамзин Ерлан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690517350237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Хомяков Аркадий Аркадьевич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691012300832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Шаймерденов Омирбек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810124350088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Шакиров Амантай Аманжолович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650520350098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Шакиров Мереке Аманжолович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671008300516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Шандер Людмила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670703450141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Кажимукан Газизович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700220300716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Шарипов Сейлхан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700220300706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Уалихан Газизович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570101350161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Юмашев Мубарак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651107300643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Юмашева Алма Каирбековна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670624400463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Юршев Иван Викторвич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811226351114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тұлғалардың аты, әкесінің аты (бар болса), тегі немесе заңды тұлғалардың атауы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 жеке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114543000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Бекетаев Олжас Сайлауович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780727350024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Довгаль Наталья Николаевна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840615450497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Kошкимбаев Жанат Сагиндыкович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751107350046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Ерлан Бахытович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710203350622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Марат Ергалиевич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660305300966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Абикенов Каирбек Иранович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730208350287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Адамова Алтынай Есеновна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710528400085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Айымов Самат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830703350318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Акимов Еркен Казбекович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730130300405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Акимов Куат Казбекович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811210350971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Акпентаев Мейрам Зейнуллаевич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740513350336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Аксенова Наталья Михайловна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610803450372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Алпыспаев Амангельды Жуматович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710916350153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Алпыспаев Аманжол Жуматович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750730350219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Алпыспаев Ерлан Смагулович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701129350334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Андреев Николай Витальевич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611004350464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Андреева Вероника Юрьевна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890423450472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Анисимов Владимир Сергеевич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880315350407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Апаканов Болат Мугалимович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811019351026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Апаканова Орынбасар Мугалимовна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751008450262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Апаханов Женис Магауович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650509301139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Арингазинов Санат Аужанович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541030300068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Арыкпанова Кульшатай Куласовна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60010450525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Аталыкова Айнагуль Турганбековна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750416400846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Аталыкова Сайран Ермековна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581120450354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Ахмеджанова Зайраш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370327400337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Ахмедов Тофик Азреткулович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650322301164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Сейфулла Секенович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630411300421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Казистай Касымович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400515302067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Таскен Муратович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711022300526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Жамал Сактагановна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540327400561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Ашкенов Аманжол Кошенбаевич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761019300806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Ашкенов Муталап Кошенбаевич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580430300949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Байбатыров Арманбек Кадырбаевич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770919300759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Байгарин Алим Салимович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621030350071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Байгарина Сервер Алгалиевна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640520090520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Байсарина Айгуль Калиевна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721230450353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Батыров Мурат Жаксыбекович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620330350634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Башкирев Михаил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550427300550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Баяшев Казбек Амангельдинович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780329301434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Баяшев Манарбек Амангельдинович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730412350573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Баяшева Даметкен Кусаиновна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711217450132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Беисов Саян Серикович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820608350429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Бейсембаев Кариулла Калекенович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650719350066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Бейсембаева Жамиля Ташимовна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560424400473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Бейсенбаев Жаксылык Калекенович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530717300375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Бейсенбаева Жумабике Шорановна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600304400758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Бейсенов Боранбай Кусаинович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761028300647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Бейсенова Шамшия Кусаиновна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570717400844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Бекешхан Гульдар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840606451317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Бердимуратов Сатыбалды Темиртасович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720510450665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Биахмет Ерханат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920815000063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Бойко Владимир Петрович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740316350414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Бокпаева Жаксылык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420812450034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Борисов Виталий Анатольевич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750624300632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Борисов Николай Анатольевич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820626350912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Бостанов Асхат Каиргельдинович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890118350329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Бостанов Ерик Кожантаевич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660101306410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Ботаева Анар Есенбековна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710408405386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Ботаева Мариям Негметовна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420615450152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Бричев Алексей Михайлович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791127350358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Булатов Тлек Толегенович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870111350723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Булатов Толеген Зекенович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571018350470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Буркутбаев Жанат Манапович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700121300504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Габченко Михаил Юрьевич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650601350593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Глинов Александр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841020350726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Глинов Александр Павлович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680801350269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Глинов Николай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591109300703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Глинова Ольга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620920450340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Глинова Федосия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540102403215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Головня Сергей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730906300225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Даденов Марат Рамазанович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730225350498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Даденова Батен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400101450729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Далихан Чулунцэцэт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571226450389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Данияров Жанат Уралбаевич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720905350145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Дельхман Николай Андреевич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850907350281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Джуманов Сайлау Джуастаевич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460210350315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Доскенов Сайран Жаксылыкович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700531350248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Досымов Мереке Аман үлы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721106350213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Досымов Марат Аманович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681113300671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Досымова Шарбан Мукангалиевна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450910400630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Дюсенбин Каиргельды Турсунбаевич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650809300697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Дюсенбин Канат Турсунбаевич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690317300749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Едришева Айсулу Юрьевна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750702450552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Ежов Александр Григорьевич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771023301065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Ежов Василий Григорьевич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651122350215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Ежов Владимир Григорьевич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691001300822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Ежов Григорий Григорьевич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671122300748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Ежов Дмитрий Данилович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660326350607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Ежов Игорь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960803350308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Ежов Сергей Григорьевич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790625301980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Ежов Федор Данилович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611114300565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Ежова Василиса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381001450602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Ежова Наталья Анатольевна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750610450341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Езова Дина Эльбрусовна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851217451049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Екибасов Кабдуш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450715300545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Еркибаева Эльмира Еркиновна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631208400447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Ермуканов Баглан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700623350068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Есимкаиров Куаныш Турганбетович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850208350053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Есимова Кульжиян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480115401513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Есмагамбетов Магауия Ермекович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590318300882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Есмаганбетов Сагындык Мухамедьянович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800515301005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Жайкенов Ермекбай Балташевич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560915300505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Жакатов Ералы Абаевич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640823301253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Жакенов Серик Маулиевич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570824300374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Жаксылыков Мирас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970616350809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Жакупов Самат Маратович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760209300479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Жакупова Ботагоз Ертаевна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671102450335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Жамалиева Аниша Толегеновна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670610450483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Жарылгасимов Куат Сайлаубекович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780918350345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Жарылгасинов Болат Сайлаубекович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870323350756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Жомалиев Еркен Зейнуллинович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032520025686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Жуков Николай Григорьевич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531221350030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Жумагулов Акан Жумагулович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480901301193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Жуманов Махсут Аманбаевич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600308300852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Жанат Госманович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651104350029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 Болат Толегенович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840919351590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Зейноттолин Сагындык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510121350050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Зейнуллин Уразгали Уалиевич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630128300512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Зейнуллин Камиткали Уалиевич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591108300774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Зиновьева Екатерина Вольдемаровна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690316450439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Идрисов Жиенбай Кожиакпарович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560125301003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Идрисов Марат Кенжебекович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680319350665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Идрисов Сансызбай Шарипулы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530525300936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Исабекова Багдат Есингильдиновна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780308450225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Исаков Талгат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770315350454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Искакова Гайни Жамбауовна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531210400922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Кабдулин Азамат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731112300350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Кабдуллин Насиболла Кабдоллаевич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490625300395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Кабиева Алия Темирхановна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730609400990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Казыбаев Еркин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690717300971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Казыбаева Шолпан Бадановна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530118401204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Кайкенов Ниязбек Кайржанович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710802300147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Мурат Сералиевич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730101302186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Калымтаев Манарбек Амангельдинович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770718350683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Калюжный Игорь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700207350187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Каменов Амангельды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711005350420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Каменов Аманжол Назымович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680327300983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Каменов Забинулла Назымович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550107300799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Каменова Шынар Муратбековна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730203400864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Канафин Мердеш Какимович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660220300360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Касенов Талгат Айткенович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580120301585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Касенов Турсынбек Тоттынбекович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690622300688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Касымова Марьян Ольжабаевна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540225401378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Кенжигаренова Бакытжамал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531024400822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Кенчимов Канат Нурлыбаевич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811210301676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Кирсанов Григорий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590403350058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Кирсанова Мария Григорьевна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590301450882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Клаус Наталья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621125450669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Кожаканов Темиргали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350803300235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Колашеева Нина Викторовна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741005450313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Колошеева Татьяна Алексеевна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750511400971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Колпауов Мейрам Турсунович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690731300521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Конкаков Хасен Кажкенович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560310300398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Коновалова Галина Алексеевна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540208400396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Коновалова Ирина Федоровна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610826401607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Кошкимбаев Канат Сагандыкович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600728300370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Кравченко Юрий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620929300723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Краморенко Виктор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680216399083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Краморенко Николай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680216350299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Крапивкин Петр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730429350308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Красноусов Владимир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870427351442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Куанышев Бауржан Ермекович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630127301037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Кудасов Берик Казтаевич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720812300738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Кудасов Тюлеген Казтаевич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620217301136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Кузнецов Владимир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620217300155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Куликова Валентина Владимировна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551013450446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Курмашев Мурат Габбасович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670428350507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Мейрамбек Зейнелгабиденович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761112350263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Манап Хайри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800928350643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 Шокан Жунусович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730711350251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Кұттымбет Рахимжанович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641029300426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Лазарев Александр Петрович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720707350812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Лазарев Василий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861219351175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Лазарева Светлана Анатольевна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870124451283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Лебедева Галина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700906450301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Лункин Иван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820412351500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Жумадил Айтбатырович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650923350415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Нурлыбек Айтбатырович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730612350035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Маймаков Естай Калымтаевич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570213350160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Маймаков Манас Кайрбаевич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650303350187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Маймаков Медет Байзолаевич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830719350820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Маймаков Мурат Кенжинович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650716350201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Маймаков Мусабек Калымтаевич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650215301309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Маймакова Каиржамал Рахимбековна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591025400640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Маймакова Сайран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540720400706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Мамлин Тлеукабыл Амантаевич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710330350534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Манап Арсбег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850710351447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Маулибергенов Казбек Рапекович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640521300530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Махамбетов Серик Амурсерикович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650315301352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Махатов Жантас Кажибаевич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860215350329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Махольд Марина Юрьевна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760805400703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Мельников Александр Сергеевич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860904351473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Меркель Лидия Адамовна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490711450266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Мешелев Омурзак Абдрахманович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670804350014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Муканов Жанапия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360101350811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Марат Жанапиевич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631008300710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Мурат Жанапиевич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680731300331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Темирлан Калиаскарович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640620300896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Муканова Гулимжан Жанапиевна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730930400592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Мурсалимов Бакытжан Еркеновна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611020350652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Мусабаев Камшибек Каленович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610219350044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Муханбетжанов Акылбек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510110300867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Мухтаров Игилик Жумаханович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881010351589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Наянзин Игорь Юрьевич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710501301377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Наянзина Александра Владимировна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830116450501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Новиков Виталий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710215300895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Нурабаев Козы Абрахманович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580101305405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Нуралин Акылбек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490228300456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Нургожина Айнагуль Амангельдиновна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800317400205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Нуриев Кайрат Наилович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680529300561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Нуриев Канат Наилович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700429350263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Нуртазин Бейсембек Шоттаевич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620405300813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Оспанова Кульшира Ботоновна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660125400072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Очаковская Любовь Евгеньевна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900702450979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Очковский Алексей Евгеньевич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800430300858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Панасенко Василий Дмитриевич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500112300925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Парфенова Ольга Александровна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670819450162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Пенденов Каиргожа Кабдрашитович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520405350135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Пуштаев Рамазан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681121350225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Радченко Светлана Владимировна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750411450607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Мирамбек Муратович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571107301357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Серик Кердешевич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720622350147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Балтабай Балташевич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740516350194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Балгабай Балташевич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721001350123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Турсун Лукпанович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680927300931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Рахимжанова Куляш Байдосовна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550310401413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Рахимов Абзал Ибрагимович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690428350352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Рахимов Жанзак Хабдылханович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571120301209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Рахым Ержан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800917350514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Ризванов Марат Камильевич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621116350485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Руденко Татьяна Михайловна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930321451288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Русских Николай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620826399029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 Марат Жетписбаевич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600101301062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 Талгат Шаймуратович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730421350126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Сагимбаев Еслямбек Жумабекович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400204350217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Сагимбаева Рауза Жумабекова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591025400918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Серик Рахметуллович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650318301755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Садвакасова Маужида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500128400423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Садриев Руслан Забирович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930304350419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Садуова Жанар Жусупбековна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850814451181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Самошкин Николай Михайлович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630611350524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Самошкина Алеся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870213451306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Сатыбалдинова Анара Кабдулловна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600503450226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Сеитов Акылбек Ризабекович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730406300772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Сеитов Амандык Ризабекович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861203350447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Симоненко Наталья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720531450129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Скорняков Николай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860302350195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Скорнякова Любовь Григорьевна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650715450341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Даулет Жанабекович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760709350583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Смагулова Жибек Серекпаевна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470101409322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Смайлов Мурат Тлеулесович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660712350053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Смирнова Надежда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620526450100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Стрижко Виктор Юрьевич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830629351196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Сугралин Талгат Каденович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580101350548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Сульженко Виктор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560118300641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Тайшиков Жанат Рамазанович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710102350643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Тасылбеков Жанат Сагитович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630403350256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Тасылбеков Канат Сагиевич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600320350785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Ташимов Хамит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501210350134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Ташмагамбетов Марат Уланович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681203300492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Ташмаганбетов Серик Садуович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580415350272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Ташмаганбетов Талгат Амангельдинович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730127300518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Ташмаганбетов Танат Амангельдинович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780812301826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Тилеугагы Жалел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740520350502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Тлеубекова Акмарал Киашевна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700302400133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Тлеулеев Исжан Кизятович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500901300345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Макинка-2015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150340013567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Толеуов Анаш Нугманович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530404350383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Толеуов Ахимбет Нугманович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490715350340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Толеуов Ербол Ахимбетович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760722350554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Толеуов Мейрам Нугманович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691105350269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Толпакова Галия Калиевна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651019450211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Старомакинское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041240010509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Тосбулатов Токтар Тосбулатович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360102350400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Тостубаев Марат Нургазович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670323350020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Туйгунов Даулет Коркытбаевич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830527351230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Туйгынова Асель Назымбековна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840104451030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Тукенов Какимжан Айтыбаевич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621027301235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Тулеубеков Кайрат Сайлаубекович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680201350029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Туржанов Есжан Дауренбекович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651205350177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Турибеков Есенбек Джасанович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661124350624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Уахитов Есхан Болатович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570318300762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Усанин Игорь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760302300514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Усанина Вера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491024450046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Филимонова Надежда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591108400394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Хамин Зейнулла Ермекович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640616306506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Аскар Малгаздарович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420825300270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Кайрат Аскарович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670302300654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Серик Балтабекович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800330300696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Чесноков Николай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830617351557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Чумаев Рафик Мингалиевич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590803350161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Шайкенова Дамежан Балтабековна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610106401236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Шайкина Анар Дюсенбаевна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591022450501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Шаймерденов Байзолла Каиржанович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511004350166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Шаймерденов Тлектес Кайржанович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430705350028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Шакиров Токтар Жумагулович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550416300332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Шалабаев Болат Кабиевич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631001300920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Шандр Василий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850805350722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Шандр Татьяна Григорьевна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630617400715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Шарафитденов Жаркын Абуталипович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610420301762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Курмет Рахимжанович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761118350236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Кусбек Кайроллиевич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691025350403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Шарубаева Диана Кайратовна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910526450617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Шатров Михаил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740408300775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Швецов Иван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940221350985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Швецова Анна Андреевна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831116451136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Швецова Екатерина Сергеевна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860512451082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Швецова Татьяна Алексеевна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620627450566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Шерстобитов Виктор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790622302080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Шингожин Нурлан Айтмуханбетович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740526350307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Юлих Светлана Васильевна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811105451043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Юлих Татьяна Леонидовна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770310401409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тұлғалардың аты, әкесінің аты (бар болса), тегі немесе заңды тұлғалардың атауы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 жеке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114538000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Заозерное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Нурашев Кайрат Рахимжанович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670711350189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Жаканов 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860630351197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Зейферт Виктор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890904302758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Илюбаев Мейрам Амангельдинович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770316350291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Илюбаев Нурлан Амангельдинович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750120301521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Чухрай Дмитрий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791210301283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Бельгибаев Ербол Толеуханович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761128350220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Лысковец Марина Алексеевна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690323450536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Магданова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580409400910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Оразбаев Куанышпай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610121350270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Садуакасова Сара Сатыбаевна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640226450341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Серов Андрей Евгеньевич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740910301326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Алга 2020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200640022390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Сухарев Дмитрий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830320350475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Тукин Владимир СемҰнович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560823350185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Эберц 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850217399015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тұлғалардың аты, әкесінің аты (бар болса), тегі немесе заңды тұлғалардың атауы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 жеке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114545000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Кенащи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Нурушева Аягоз Маратовна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880517450789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Абетов Канаткан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690321350380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Абзалутдинова Жанар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731105450503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Абзелов Толехан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770328350524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Абзелова Айгайша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570219450497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Абылкалыкова Жанар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710202401080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Алжанова Ботагоз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720416400543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Алиева Асель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880112450539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Алтайбаев Ермек Карибекович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830910351113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Нурлан Маманович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710727301198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Бекболатов Аманжол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430315300577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Бекболатов Болат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710607300296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Даирова Бакшагуль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690706450240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Даиров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591128300763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Джанибеков Самат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620317300419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Доиров Болатбек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840929350913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Ермагамбетова Алмагуль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680401400600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Ермагамбетова Галия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560608400443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Ермагамбетова Паулина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300205400816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Жаксенов Марат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541015300492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Жаркенов Ардак Тлеугабылович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820214350893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Жунусова Роза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520415400665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 Берик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791129301293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Валихан Кабжанович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701211300452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Ермагамбетов Серик Кабдошевич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601104350545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Садыкова Бакыт Толеухановна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721124450357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Ташимов Мурат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660928350375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Каукенов Абай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540927300418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Кешуева Бакыт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531215400553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Кульмагамбетов Ардак Мухамедгалыевич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711217350017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Куланова Алтынай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710326450211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Кульмагамбетов Алпысбек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400828300431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Кульмагамбетов Сериикбай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621113300333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Кульмагамбетова Алмагуль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760416450288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Кульмаганбетов Айтпай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530815350057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Болат Есентлеуович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730326350189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Акимбаев Ербол Кинашевич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780201301735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Маймаков Даир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520806300565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Макулов Уалихан Темирханович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710217301714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Мухамеджанов Бауржан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820102351179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Мухтархан Ерболат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660218350543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Нугманов Сабит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900603351516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Нуртлесов Нурсултан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511028300418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Оспанова Кайыржамал Актузовна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350101406849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Патиева Роза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581020450463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Рахметов Куаныш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760611302124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Садвакасов Мурат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720702350469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Серик Калиевич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680105350443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Садвакасова Зоя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540919400460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Садваксов Кали Аушахманович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400622300530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Садуов Манарбек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630203300460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Сатыбалдин Сагындык Кайрбекович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580706350380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Серик Саматаевич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680103300703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Табулдинова Диана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950508450271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Ташимов Анес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531005300733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Ташимова Нагима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690819400556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Темешев Габит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800207350297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Altyn Bidai NS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230440011254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Агро СферKZ</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200940032051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Шалмуканов 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890712350803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Шукентаев Алибек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650101302505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Шукентаев Манарбек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710101302638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тұлғалардың аты, әкесінің аты (бар болса), тегі немесе заңды тұлғалардың атауы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 жеке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114541000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Краснофлот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Бахтияр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860402351127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Айгужин Марат Максутканович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871107350147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Айтишев Муратбек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911022351007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Алиева Темиртас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290610450126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Омиргали Илюбаевич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680416350395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Бадун Игорь Евгенивич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720511300553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Бисембаев Амангельды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680307350203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Буланов Владимир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620828350493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Власова Марина Сергеевна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830909450730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Гелескул Николай Дмитрович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580507350488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Әлібай Ақниет Қажымұратұлы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940315301591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Жакупов Ерик Болатович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650219300739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Жепеев Ермек Темиргалиевич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480901350508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Жепеев Нургельди Ермекович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831107350767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Жукебаев Шокан Амертасович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790320350257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Жукебаева Зульфия Сейпелмалыковна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750712450801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Идрисов Арыстан Шайсултанович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550502300598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Турлубаев Марат Епешевич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780722350200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Оразалина Бахыт Токтасымовна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720527401036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Истаев Асхат Сапаргалиевич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880915350240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Калимжанов Ардак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970205350507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Канзилхан Хизирбек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680101352874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Колосовский Виктор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640531350234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Амангельды Ахметович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511006350098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Бахтияр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860930350932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Ержан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840402351212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Кайрат Жукеевич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581107350991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Сунгат Кайырбекович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700403300235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Кусаинова Салима Токтамысовна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630824400969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Айтмагамбетов Жанат Кайыркенович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740306350211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Лазерев Виктор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620826350254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Лукашевич Вера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610101453668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Кайрат Туребаевич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570917300716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 Канат Егинбаевич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701004350384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Нуржанов Мухамед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600829300578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Талгат Базарбекович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591021350659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Оразалин Жанабай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530428350340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Оразалин Тюлюбай Темирханович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681202300952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Платонова Светлана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700506401021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Ракишев Серик Жолдыбаевич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650531300943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Рамазанов Марат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691029350188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Савельев Олег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711011350394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Савельева Надежда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650407400608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Садуов Нургазы Аманжолович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560208350111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Суркова Лариса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790405400229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Ташимов Акылбек Капышевич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690113350240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MB-Agro</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200640026195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Бурабай Агро 2020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210140019760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Бұлақты шілік 2020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200440005096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АРТ-С-Батыр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130940021546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Тулюпов Сагдат Сырымбетович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920122351258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Утельбаев Куандык Кайроллович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770623301103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Шайменов Болат Мурзабулатович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671226350353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Шайменов Мурат Мурзабулатович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690904350397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Шайменов Рамазан Мурзабулатович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650105350587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Шлюндт Александр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650314350098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Шлюндт Валерий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821013451015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Шлюндт Виктор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631208350487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тұлғалардың аты, әкесінің аты (бар болса), тегі немесе заңды тұлғалардың атауы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 жеке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114544000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Мамай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Досумбеков Мурат Омирсерикович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820130350906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Абсалямов Жаксылык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850118350591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Айтымов Аманжол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550314300754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Алиев Талгат Кабиденович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590902350477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Аманжолов Бауржан Темиргалиевич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950315351371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Антаев Канат Жумабекович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720330300351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Бекенов Мади Каиргельдинович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860327351030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Бердюженко Вячеслав Михайлович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730223301161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Биржанов Жексенбай Оспанович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420103300493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Биржанов Марат Жексенбаевич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700322300403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Биттугулов Аблай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640623350264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Блялов Жанат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790616301565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Бокенова Сапия Рахимбаевна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490818400539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Ботабаев Серикпай Жумабекович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500303303577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Джанатаева Айтжан Сагнаевна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340317450036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Досымов Канат Аманалиевич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670729300696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Досымов Самат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940906351263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Жалмагамбетов Ермек Найманович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511128300293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Жирнов Виктор Павлович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660405350480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Жоболаев Каиргельды Байзулинович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570427300524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Алиева Людмила Александровна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610507450521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Исмаилов Тустас Жандыгулович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581025300543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Калишев Анарбек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860607351082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Калишев Бауржан Маулиевич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810527350219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Калишев Ерлан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761109300528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Калишев Нурлан Еслямбекович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810214350415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Калишев Талгат Сайлаубекович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870902350941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Калишева Салима Каиржановна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600114401218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Капаев Канапья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700703300325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Курсанов Болат Каманович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521024350177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Курсанов Сабыржан Кайратович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690717300337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Оразалы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650124301215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Кушимбаев Азамат Муратович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831003351393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Ахметкалиев Амангельды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661203350089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Марат Жаксылыкович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830927351116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Мукашева Балкия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540225400755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Мукушев Жанат Даутович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750411300288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Мукушев Марат Даутович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731007300459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Мусабаев Ерганат Толегенович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790807301880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Мусенова Кабира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380101420324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Назирхан Халмурат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690103350494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Назирхан Хойчибай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580202350589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Несмельдинов Жакуп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570818300581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 Рахман Абетович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670825300608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Нуртуган Иманшарт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830203351080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Нуртуган Кеншилик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760219350571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Оразалин Болат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861008350526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Темирболат Окубаевич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670829300510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Абай Кайролиевич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700929300433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Марат Капарович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651215350062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Рамазанова Нагима Калымжановна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621011400305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Сабитов Акылбек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840901351364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 Болат Темирболатович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860618350381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 Ермек Аманжолович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540715300396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 Темирболат Аманжолович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601027300421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 Темиргали Аманжолович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631225350455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Садвокасов Нурбек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870227351148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Сайлаубаев Ерлан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950927351478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Сердалин Казбек Тургунбаевич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620315350147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Солтан Нуртуган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350110350294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Тасболатов Абай Кананбаевич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580831300502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Таукелов Ахмеджан Ордабаевич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590301350192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Таукелов Канат Орымбаевич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720415300640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Таукелов Мурзабек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830903350820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Таукелов Рамазан Ордабаевич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560205300505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Таукелова Топаш Базарбековна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590701400563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Токубаев Аслан Михайлович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860327350210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Щучинский Гормолзавод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031040008002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Kaz Beef Ltd"</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100540005782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Тукенов Кайыргельды Тлеутасович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630714301119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Тукенов Асхат Тлеутаевна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920730350532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Тукенов Жумабай Амантаевич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660916300432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Тукенов Жумагали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680405300587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Тукенов Ибатула Тлеутаевич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760731350662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Тукенов Муратбек Тлеутаевич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790207350031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Тукенов Темирболат Тлеутаевич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730125350529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Тукенова Алма Тлеутаевна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620101450556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Тулеуов Сатыбай Бопанович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580301300739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Хойчбай Ермурат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830125351413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Шабаров Казбек Какенович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660822300510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Шалабаев Самат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820407350585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Шукенов Айдар Абаевич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840228351465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Яковлев Александр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740213350424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тұлғалардың аты, әкесінің аты (бар болса), тегі немесе заңды тұлғалардың атауы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 жеке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114520000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Степняк 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Нуркенов Сайранбек Тумагунович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751217350094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Азнабаев Жаксылык Тургунович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821130350354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Сейтказин Дархан Нурлыбекович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930614350938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Оспанбекова Алмагуль Бахытжановна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881103450770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Шапагатова Дана Амангельдыкызы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880109450156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Абдос Муса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380125350073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Абдосов Мажит Габдуалиевич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611113350605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Манат Айткожинович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Абдрахманов Жанбырбай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540820350145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Абдулин Тахир Вамирахманович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561105350154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Абдулкаримов Амирбек Бейсович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640115350321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Абжанов Умиртай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721129350497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Тлемес Махатович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540501350359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Абсалямов Жаксылык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850118350591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Абсалямов Насриден Мухамбедиярович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570529350029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Азнабаева Ризагуль Санатовна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850525450390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Айтбергенов Ермек Кайроллинович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530810350515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Айнабаев Балтабек Кастаевич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521025300265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Айтымов Галым Габдеуахметович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420321350089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Акбердин Фарит Хасанович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681025300663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Акишев Кажыбаий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580704300452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Акишев Куат Кабыкенович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610627301242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Акшалов Ербол Куанышбаевич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680725300498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Аленкен Василй Дмитрович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280214350076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Аленкина Елена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810127499025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Алжанов Болат Есентаевич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600801301008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Алжанов Ерсін Саиранович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680504300545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Алимгожин Серик Байкенович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550419300557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Алимжанов Габдулсаттар Алимжанович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481107350158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Алимов Арсен Сагинбайулы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960925350679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Алимов Сагдат Газизович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511115300547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Алимова Махаббат Ерликовна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821217451173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Альжанов Каир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781212301986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Альменов Алиби Мубаракович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600125300431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Аргинбаев Олжас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920609350287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Аусатов Орал Кабдрашевич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620710350421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Афанасьева Алла Михайловна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751015400541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Ерболат Сайлауович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710517350104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Болат Кайржанович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881001351470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Базарбай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801107350058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Алибек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701122300607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Айша Туребековна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480407450162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Гульнара Маратовна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871107451411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Багел Асылбек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540412350127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Баженова Шолпан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621113300333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Байгелова Бакытжан Айдархановна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811109400269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Баймуратов Самат Амантаевич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681001350113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Балиев Канат Амантаевич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691208301281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Балиева Алтын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500506450177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Бейсекеев Кайрат Кабатаевич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710701300158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Бекболатов Шегендык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571115300799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Бекеева Римма Амировна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720727450451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Бекибаев Сербол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810209350903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Бекмагамбетов Толеген Аубакирович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540704350194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Бекмаганбетов Болат Аубакирович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600908300884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Бекмаганбетов Кенжебек Аубакйрович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660429350253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Бекпаев Елеусиз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630408350144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Белый Александр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700411350334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Бермаганбетов Муратбек Инкарбекович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620323350100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Берсугоров Гузаиыр Абзалиденович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620101352506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Боико Виктор Киримович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461126350277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Болатов Канат Шыныбекович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771214300550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Болатов Самат Шынибекович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760506350044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Болгужинов Марат Кайруллович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760108350249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Бопанов Есілбай Дюсенбаевич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530113350135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Боролев Сергей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890712351722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Буркитбаев Женис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770428300918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Велькер Андрей Данилович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530124001535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Володин Сергей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830705350211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Габдуллин Батырхан Камидуллович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620829350230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Гавриш Андрей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840520351363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Даиров Айбол Коишубаевич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820425351115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Дейкун Вадим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830615351172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Джамбулова Айгерим Турлубековна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930807450678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Джанбаев Амантай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440420300311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Дорофеев Виктор Алексеевич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680215350441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Досов Ахет Абилкаилович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420215350082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Досумбекова Каламкас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711026450154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Досымбеков Омірсерік Нуркенович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560405350320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Досымбеков Марат Нуркенович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621205301906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Дюсенбеков Гиззат Имантенович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890502350702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Едрисов Қоныс Шайкенович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711123350254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Енгамов Жаксылык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821022350486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Еремеева Ольга Барисовна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640103450431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Есимов Канат Ермекович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740101350267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Есимов Сагнай Шаяхметович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570715350101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Есмагамбетова Ботагоз Нугербековна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611204450309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Ешимтаев Ержан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710106300501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Жаксылыкова Мараш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601117401198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Жанадилов Ерулан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710103350242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Жапаров Мурат Аблаевич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631014350333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Жапаров Мурат Мукажанович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540218350073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Жапаров Серик Мукажанович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590128350172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Жексенов Жанат Аканович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561116350510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Жексенов Канат Аканович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590130350034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Жолданов Нуржан Талгатбекович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860930350437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Жузбаев Амантай Кошербаевич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600302450139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Жумагулов Дайыр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961114350973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Зейнуллов Азамат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880827350639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Зотов Александр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840727350569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Зотова Ирина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870915451283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Иванов Владимир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940708350932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Иманкулова Камиля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420119450067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Акименко Александр Валерьевич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880826350297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Валихан Кабжанович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701211300452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Еркайрат Сатыбалдинович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600520350534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Асылхан Газизович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671212350149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Низаев Рафаил Камилович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670817350096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Нурмуханова Салтанат Жаксылыковна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730603450230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Даулетханова Зейна Серболовна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930614450778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Кабжанов Магжан Маратович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960217350540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Каирдосова Сарвиназ Зафаровна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880830451203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Искаков Болат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650619302224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Истаев Арман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770317300697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Кабдушев Асхат Амиржанович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791129301540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Каирдосов Армия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420505350376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Какенов Нурлан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720531300483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Калиева Ботагоз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800420450063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Канафина Салтанат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870627450943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Карабасов Каиргельды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700303300757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Карамульдинов Турлубек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660826350414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Корнеев Дмитрий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610919350208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Кастулин Владимир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951012351288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 Жасулан Еркалдиевич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671102301478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441001301047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Касымова Асель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800812450113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Кенжебаев Ануарбек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500615350292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Кенжебаева Акмарал Нуркановна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580115450334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Керейбаев Алмаз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780419350144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Керейбаева Бахыт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520811400491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Клименков Андрей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731004350588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Кожамсеитов Каиргельды Шабданович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690509300356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Кожахметов Балтабай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471207350050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Козуб Владимир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571223350217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Корбан Сергей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771010350677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Кузембаев Ерлан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861111350183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Кукенов Арман Нурахметович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800825301050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Култябин Аидар Кенесович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810403350918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Кусаинова Марал Куанышбаевна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770630450196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Кусаинова Асемгуль Темиржановна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790228402104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Куфинова Ольга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620218401375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Алиев Каиржан Талгатович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801222350102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Оспанбеков Тимурлан Муратович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830917350857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Габдуллин Рахат Батырханович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860716351144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Лекеров Серикбай Таласбаевич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590502350066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Маев Темен Негматуллович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640312300584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Мергенбай Аманбай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930603351422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Мешелов Аман Тюлеевич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630307350125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Мирашев Жанат Даулиевич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611015300277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Мукажанов Мурат Балтабекович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750619350126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Мукажанов Серикбай Кырыкбаевич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700415300895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Жумабек Искакович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620204350222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Мукантаева Мадина Кайырбековна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580827450098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Мукатаев Рустенбек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800801350642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Мукатаев Сагнай Муталяпович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551204350488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Мукатаева Гульзина Шаменовна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750330450365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Мукушев Адилхан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890830351655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Мукушев Жанат Балтабаевич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761209301738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Мукушев Раметола Есиямович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570108350070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Мукшаров Канат Серикович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790905301188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Мукшаров Мурат Сарсенбаевич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740518350521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Мусина Жамал Касеновна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530201450461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Мухамедьяров Альвин Салаватович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850127350231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Мыцык Елена Викторовна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540930450378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Натиев Болат Айтбаевич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540312350127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Натиев Тимур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660117350138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Негрин Василий Ильйч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680928350091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Нугуманов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640814300543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Нугуманов Боранбай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620102301081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 Нурлан Абетович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700117300766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Нуркенов Жуман Тулегенович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661111300384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Нуркушев Амангелді Нурсейтович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591014350581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Нурмаганбетов Сагидола Назарбекович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710101350390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Нуртазин Берик Орынбаевич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810224350402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Нуртлесов Биржан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731113350045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Нурушева Алма Вахитовна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570116450090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Ольшевская Елена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730105450164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Азамат Жаригасымович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780304301597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Сагидулла Касенович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690411350092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Кабдулла Касенович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500425350061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Сагидола Касенович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690411350092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Темирбек Бостанович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540805350034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Чингис Сайранович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750926350135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Опара Владимир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731211350573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Абай Елюбаевич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610401350415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Оспанов Канат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790116301686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Оспанова Аягоз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890704450330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Помозов Иван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640927450451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Попов Сергей Борисович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610419350468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ПухлҰнкин Эдуард Анатольевич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630510399042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Разумов Иван Юрьевич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870609351530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Ракишев Женис Сагимбаевич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710508300575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Ракишев Сагындык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670809300660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Ракишев Сансызбай Сагимбаевич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700221300952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Рамазанов Ерлан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480625450029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Ерлан Аскарович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831214351093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Регер Андрей Бернгартович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720820300662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Сабиров Ерсаин Тендикович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741204301162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Сабитова Алтын Аманжоловна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580415450107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Олжасбек Кенесбекович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860428350943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Сакенова Баян Касеновна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540921450160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Самойло Сергей Михайлович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710513350320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Сапаев Газиз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580428300859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Сарманов Мейрам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411128350040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Сарсембаева Асыл Кадровна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610105401321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Сеитова Зиягуль Каирбековна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901018451038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Сейтказин Дархан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930614350938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Сейтказина Алия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870422450186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Семенов Александр Виниаминович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630129350059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Сердалин Азамат Темирболатович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790520302145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Скаков Амангелды Кабенович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530802350056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Скаков Сунгат Кабииович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660628350047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Суюндиков Мухтар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971023350253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Валихан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910513350927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Тарамова Тамара Шахтемировна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610414350817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Тасболатов Жанат Кайрбекович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710707350137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Тастанбеков Абдрахым Адаханович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771016303201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Темиртасов Кайыр Касенович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650711301137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Тимофеева Валентина Степановна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551201450567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Тишуров Александр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840528351248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Тлектесов Жаслан Тлектесович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810515350144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Агро-Кудук-Агаш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100440021196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Тоцкий Галина Василевна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510311450248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Тулешов Алтынбек Досынбекович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651221350302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Тупенова Кульпаш Сагнаевна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620506450082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Турубаев Байзулла Калмагамбетович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490304300538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Турубаев Ержан Тулешович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700321350068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Турубаев Хамитолла Калмаганбетович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510806300236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Турубаева Салтанат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750425450049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Уалашев Сагат Актаевич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771110301068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Уйсбек Табигат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810818351130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Усербаев Бекен Жексенбаевич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590618301118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Усербаев Кенжеш Дмитреевич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670126300172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Хамитов Темиржан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621012301184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Храпов Владимир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620629350164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Шайсултанов Амантай Каримжанович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421105350057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Шакиров Нурбек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721128450071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Шамахаева Гульжан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820501451838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Шаримов Асылхан Сайлауович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770504300811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Шаримова Айгуль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741213450334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Бакытжан Аманжолович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871117350342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Бауржан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820707350308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Шаужанов Кази Базылович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600301300913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Шахатов Сабыржан Мажитович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621209300444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Шорохова Светлана Григорьевна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670811450169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Шурманова Айжан Касеновна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621221450204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Шушаев Амантай Сатыбаевич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680513300504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Шынбаева Жангуль Мусановна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701016450079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Якобюк Александр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650111300672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тұлғалардың аты, әкесінің аты (бар болса), тегі немесе заңды тұлғалардың атауы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 жеке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114547000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Курбанов Асхат Асанович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750127300303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SAMBO</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760506350044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Аубакиров Исмагул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610405450120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Рахимбеков Олжас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940801350313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 форме ПТ Уюмшил-1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171164012172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TOO BURKUT AGRO</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200540020806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Абдикенов казбек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490905350343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Абдыкенов Данияр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890517351683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Абжанов Галымжан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580407300408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Абжанов Касен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560215350447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Айбабин Аманжол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561014300966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Айтимов Канат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681023300444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Айданов Зинат Нуржанович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640703350376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Аканов Негман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530301300620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Алпысбаева Салтанат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730412402044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Альжанов Булат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730603300921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Амантай Бауржан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740113300602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Асафов Владимир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620314301153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Астапенко Александр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650702300318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Атенов Марат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630808301180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Аубакиров Исмагул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610405450120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Рахимгали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360505300584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Аусатов Орал Кабдрашевич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620710350421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Кенжебек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690321300611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Темиртас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600409350332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Ахметкалиев Марта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600514350086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Марат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710313300835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Шнар Кестаубаевна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851020451049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Ашубасаров Сакен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610424350148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Багел Асылбек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540412350127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Байжонкей Болатхан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780326350377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Баймаганбетов Кошунбай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551022350419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Байсымакова Ляззат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730909400337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Байтышканов Коркытбай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550417300398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Бакетов Болат Каирбекович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810907350214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Бакетов Каирдос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601129301652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Бакетов Кайрат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660515350518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Бакетов Тулеген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570828300316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Балгабаев Мажит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621014301442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Бегдир Харлыгаш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820214499119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Бекенов Кайрат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711119300969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Бекенова Тансык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500805400816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Бекибаев Ербол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781125350317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Бекмагамбетов Сапарбек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560917350027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Бекмагамбетов Муратбек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491216350023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Бекхожин Жаркын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661028350335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Бекхожин Мурат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520517350283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Белбасаров Дауренбек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560302350083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Бердалин Ербол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706603350219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Бердалина Гульжан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680327450526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Быкылов Жангальды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710818350252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Быкылов Жумабай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600812350195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Быкылов Коркытбек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571202350331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Быкылов Рустем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850304351013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Быхылова Мадина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641214450517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Быченко Александр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670423350361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Вания Серикбол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881130350860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Давыдов 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650315303527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Дамыс Асылбек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811003399136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Данял Даулетжан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030820550578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Даулетбаева Гульнар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620418401046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Досмаганбетова Батен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510908450382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Дукенов Амантай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651125301604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Дюсебеков Жанатлек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670423350728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Дюсембеков Ардак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770827350021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Дюсембеков Арман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730304300578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Дюсембеков Жаратай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410101307369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Елеусиз Нургайша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401002450446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Ербала Тилеген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810926000689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Еспаев Жумат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610403016211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Естаев Темирбай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640120350190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Жанибеков Кахарман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850515350092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Жексенбин Серик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450301300445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Жуматов Марат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600325350415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Зейдикенов Серик Коканович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600905350488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Ибраева Арайлым Жусыповна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850217450554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Игибаев Ержан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661208350214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Игликов Алтай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620725350037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Идрисов Устембел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730730356324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Мухитхан Данял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721010399086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Токсанбаева Асель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831125451294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Баймхан Гульнаш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951122451420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Лункина Елена Владимировна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871128450246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Рахимбеков Бекежан Нуржанович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000923550403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Рысжанов Ардак Бейсенбаевич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690129350258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Макашева Айгуль Даулетбаевна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881005450529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Адильмурат Риза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871126450269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Сыздыкова Даридана Кошеновна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640618401473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Кабзина Тыныштык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580815400889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Каженов Леонид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630315350743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Кажикенов Талгат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670518300410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Калиакпаров Калихан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540612350045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Калибекова Батима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900326450688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Калкаманов Нурсултан Куандыкович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950428350566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Канашев Бахытбек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690331350345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Канашев Сайлаубек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620318301016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Капезов Зейнат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631113350212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Каппасова Манар Джагипаровна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661204401002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Каримова Калила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390104450235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Касенов Азамат Ермекович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870513350194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Касенов Ермек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032520070626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Касенов Талгат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790719350187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Касенова Карлыгаш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781120450237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Каскеев Саиранбек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631016300447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Катаев Каиркеш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580320350421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Керейбаева Бахыт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520811400491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Киикова Лейла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651027400794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Клышбаев Руслан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690723350079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Кожанов Жаслан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730211350203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Кожин Темирбек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690918301942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Колевид Галина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630125450172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Копенов Еркебулан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670220300718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Копенов Жаслан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620213350083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Космагамбетова Галина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430515450140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Культябин Кенес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390122300617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Кумысбаев Мурат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700217302578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Курбанов Ержан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700206350607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Курмет Солдат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750116350439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Курсанов Габит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600103350884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Курсанова Айгуль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780104450227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Мадиев Бауыржан Тулегенович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811123350710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Нурлан Маманович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671022350215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Геворкян Камо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610702300261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Лепесбаев Болат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640529300336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Лепесбаева Сауле Гузизовна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630103400453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Лепесбаев Дулат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620408300354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Лукпанов Мурат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032520012992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Лункина Ирина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570416450274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Макогон Евгени Евгенивич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770723301028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Махабат Ардабек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840920302865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Мельник Виталий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760316350418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Молдабаев Алмаз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661016300680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Мубарак Балхаш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680923450576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Муканова Рысты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810219450220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Мукатаев Серик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461013350075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Кенжебек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580102350723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Толеген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550406301019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Мурсали Ерболат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630901399117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 Берик Шокимович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630819350119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 Мурат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610127350331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Мухамедиев Кайрат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660331350161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Мухамеджанов Ерик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551209300419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Мухитхан Раздык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670115399111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Нугманов Какимджан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461101300680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Нуржасаров Болат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650520350048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Нуржасаров Дулат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760925350072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Нурканова Калила Кашкеновна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590310400934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Нурмуканво Мурат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710809350220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Оразалин Серикбай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641102350472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Осер толеухан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731021302401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Пагина Светлана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540809450469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Пархомович Александр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720225350189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Пашкевич Александр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640114350297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Пышмынцев Денис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870205350516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Раздаг Бахытгүл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900312499020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Рахимов Женис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651107350174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Рахимова Кулян Рахимжановна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620529401713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Рахимова Шнар Елеусизовна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811009450985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Рогожина Галина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660826401011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Рогожкин Федор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670727350295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 Ербол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651014350149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Садуов Бауржан Кенжебекович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750322300343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Салыкова Раиса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540417450294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Самарканова Нуршария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500408400613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Самрах Хатипа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361007450394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Сейтказин Турлыбек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620319350075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Сергазин Канат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680815350116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Серикбаев Жанат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760304350402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Серикбаева Карлыгаш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781120450237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Симанбаев Амангельды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714230300463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Симанбаев Амантай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650207300545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Симанбаев Калымтай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730401300755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Сосновская Павлина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510128450114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Мурат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691210350617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Сулейменов Ерлан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721006300461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Султанбеков Жанат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660826300621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Султанбеков Марат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710405300773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Султангазин Ануарбек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521104350240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Султангазин Каирбек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570315350422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Кайрат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641109301859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Тасымов Балтабай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560824350408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Ташимов Ерик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860915350683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Ташимов Сайран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740601350394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Тирбах Ирина Васильевна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521113450424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Тиржанов Баянбай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581122300997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Енбекши Астык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150840018734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Жер Агро 2050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221140024721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Жокей Агро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111040020277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Токарчик Владимир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660329350081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Токсанбаев Батколла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540108300405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Токсанбаев Дюсенбай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590427350198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Токтыбаев Султан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651025350387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Агрофирма Берекет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041240004188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Кызыл-Уюм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040240015993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Сапфир Beef</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140940000099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Үлгі-Агро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191240003090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Тупенов Канат Куандыкович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670113350207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Тупенов Марат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631119350205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Тупенов Санат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750325506530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Тупенова Куляш Сагнаевна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700430401356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Турсунбеков Мейрам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800502300412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Уразов Кайролла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610618350231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Усенов Батколла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670826350540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Усенов Камидолла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340806300281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Усенов Самиголла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710928350129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Усина Раиса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400318400752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Фабер Александр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560710350160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Фабер Андрей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731117350552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Хожин Балабек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570411350325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Хожин Жанибек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810310350407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Хожин Толеухан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661129350166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Хох Ерлан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660927350439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Храпов Владимир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620629350164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Шаймардан Сайтхан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580101320647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Шаймардан Хадыс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660915350546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Шаймерденов Канат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630722300571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Шаймерденова Гульжан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720601450446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Шайсултанов Жасулан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761226300356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Шакенов Рустем Кайратович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911216351100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Шакенов Кайрат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621021350362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Шакиев Нуржан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690205300185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Шуленбаев Сабит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660310950107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Шуленбаев Сербол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571023350212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Шуленбаев Серик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540518300761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Шуленбаева Гульнар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651125450228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АУДАН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33650</w:t>
            </w:r>
          </w:p>
        </w:tc>
      </w:tr>
    </w:tbl>
    <w:p>
      <w:pPr>
        <w:spacing w:after="0"/>
        <w:ind w:left="0"/>
        <w:jc w:val="both"/>
      </w:pPr>
      <w:r>
        <w:rPr>
          <w:rFonts w:ascii="Times New Roman"/>
          <w:b w:val="false"/>
          <w:i w:val="false"/>
          <w:color w:val="000000"/>
          <w:sz w:val="28"/>
        </w:rPr>
        <w:t>
      Кесте 2.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w:t>
            </w:r>
          </w:p>
          <w:p>
            <w:pPr>
              <w:spacing w:after="20"/>
              <w:ind w:left="20"/>
              <w:jc w:val="both"/>
            </w:pPr>
            <w:r>
              <w:rPr>
                <w:rFonts w:ascii="Times New Roman"/>
                <w:b w:val="false"/>
                <w:i w:val="false"/>
                <w:color w:val="000000"/>
                <w:sz w:val="20"/>
              </w:rPr>
              <w:t>
Бұқалар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және ешкілер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114532000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Аңғал батыр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114534000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Бірсуат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Уалихан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Донской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Енбекшілдер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114539000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Заурал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114538000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Заозерное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Краснофлот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114545000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Кенащи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114544000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Мамай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114520000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Степняк 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 тоқтылар , текешіктер)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Кесте 3. Шалғайдағы жайылымдарда жаю үшін ауыл шаруашылығы жануарлары мал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114531000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 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114532000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Аңғал батыр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114534000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114533000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Бірсуат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114545000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Уалихан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114535000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Донской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114537000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Енбекшілдер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114539000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Заурал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114538000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Заозерное 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114541000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Краснофлот 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114545000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Кенащи 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114544000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Мамай 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114543000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114547000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114520000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Степняк қ.</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 басының саны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Біржан сал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5- қосымша</w:t>
            </w:r>
          </w:p>
        </w:tc>
      </w:tr>
    </w:tbl>
    <w:bookmarkStart w:name="z14" w:id="7"/>
    <w:p>
      <w:pPr>
        <w:spacing w:after="0"/>
        <w:ind w:left="0"/>
        <w:jc w:val="left"/>
      </w:pPr>
      <w:r>
        <w:rPr>
          <w:rFonts w:ascii="Times New Roman"/>
          <w:b/>
          <w:i w:val="false"/>
          <w:color w:val="000000"/>
        </w:rPr>
        <w:t xml:space="preserve"> Жайылым айналымдарының ұсынылатын схемалары</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w:t>
            </w:r>
          </w:p>
        </w:tc>
      </w:tr>
    </w:tbl>
    <w:bookmarkStart w:name="z15" w:id="8"/>
    <w:p>
      <w:pPr>
        <w:spacing w:after="0"/>
        <w:ind w:left="0"/>
        <w:jc w:val="left"/>
      </w:pPr>
      <w:r>
        <w:rPr>
          <w:rFonts w:ascii="Times New Roman"/>
          <w:b/>
          <w:i w:val="false"/>
          <w:color w:val="000000"/>
        </w:rPr>
        <w:t xml:space="preserve"> Жайылым айналымдарының ұсынылатын схемалары</w:t>
      </w:r>
    </w:p>
    <w:bookmarkEnd w:id="8"/>
    <w:p>
      <w:pPr>
        <w:spacing w:after="0"/>
        <w:ind w:left="0"/>
        <w:jc w:val="both"/>
      </w:pPr>
      <w:r>
        <w:rPr>
          <w:rFonts w:ascii="Times New Roman"/>
          <w:b w:val="false"/>
          <w:i w:val="false"/>
          <w:color w:val="000000"/>
          <w:sz w:val="28"/>
        </w:rPr>
        <w:t xml:space="preserve">
      Ақсу ауылы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08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408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Аңғал батыр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25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425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Баймырза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64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464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Бірсуат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68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468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Уәлихан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06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506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Донской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67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467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Еңбекшілдер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54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554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Заурал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74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474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Кеңащы ауылы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64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464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Краснофлот ауылы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35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535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Макинка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14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514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Үлгі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1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431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Мамай ауылы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01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801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Біржан сал ауданы бойынша 2025-2029 жылдарға арналған жайылымдарды басқару және оларды пайдалану жөніндегі Жоспарына 6-қосымша</w:t>
            </w:r>
          </w:p>
        </w:tc>
      </w:tr>
    </w:tbl>
    <w:bookmarkStart w:name="z17" w:id="9"/>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9"/>
    <w:p>
      <w:pPr>
        <w:spacing w:after="0"/>
        <w:ind w:left="0"/>
        <w:jc w:val="both"/>
      </w:pPr>
      <w:r>
        <w:rPr>
          <w:rFonts w:ascii="Times New Roman"/>
          <w:b w:val="false"/>
          <w:i w:val="false"/>
          <w:color w:val="000000"/>
          <w:sz w:val="28"/>
        </w:rPr>
        <w:t>
      Ақсу ауылы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95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495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Аңғал батыр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69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469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Баймырза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18400" cy="516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518400" cy="516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Бірсуат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68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468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Уәлихан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06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506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Донской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62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462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Еңбекшілдер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10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510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Заурал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85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485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Кеңащы ауылы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91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491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Краснофлот ауылы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41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441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Макинка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75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575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Мамай ауылы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45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445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Үлгі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63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563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Біржан сал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7- қосымша</w:t>
            </w:r>
          </w:p>
        </w:tc>
      </w:tr>
    </w:tbl>
    <w:p>
      <w:pPr>
        <w:spacing w:after="0"/>
        <w:ind w:left="0"/>
        <w:jc w:val="both"/>
      </w:pPr>
      <w:r>
        <w:rPr>
          <w:rFonts w:ascii="Times New Roman"/>
          <w:b w:val="false"/>
          <w:i w:val="false"/>
          <w:color w:val="000000"/>
          <w:sz w:val="28"/>
        </w:rPr>
        <w:t>
      Біржан сал ауданы бойынша мал қорымдары (биотермиялық шұңқырлар) туралы деректер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ауданның, ауылдық округтің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қорымының (биотермиялық шұңқырдың)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қорымының (биотермиялық шұңқырдың) типі (примитивті немесе үлгілік)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қорымының (биотермиялық шұңқырлардың) мөлшері (алаңы)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жай-күйі (жұмыс істейді немесе жұмыс істемейді)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ұстаушы (меншік иесі)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Степняк 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Біржан сал ауданының ветеринариялық станциясы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Біржан сал ауданының ветеринариялық станциясы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Донской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Біржан сал ауданының ветеринариялық станциясы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Біржан сал ауданының ветеринариялық станциясы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Мамай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Біржан сал ауданының ветеринариялық станциясы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примитивті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Аксу ауылының әкімдігі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Аңғал батыр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примитивті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Аңғал батыр ауылдық округінің әкімдігі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примитивті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 ауылдық округінің әкімдігі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Бірсуат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примитивті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Бірсуат ауылдық округінің әкімдігі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Уалихан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примитивті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Уалихан ауылдық округінің әкімдігі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Еңбекшілдер ауылдық округі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примитивті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Еңбекшілдер ауылдық округінің әкімдігі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Заурал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примитивті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Заурал ауылдық округінің әкімдігі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Заозерное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примитивті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Заозерное ауылының әкімдігі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Кенащи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примитивті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Кенащи ауылының әкімдігі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Краснофлот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примитивті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Краснофлот ауылының әкімдігі</w:t>
            </w:r>
          </w:p>
        </w:tc>
      </w:tr>
    </w:tbl>
    <w:p>
      <w:pPr>
        <w:spacing w:after="0"/>
        <w:ind w:left="0"/>
        <w:jc w:val="both"/>
      </w:pPr>
      <w:r>
        <w:rPr>
          <w:rFonts w:ascii="Times New Roman"/>
          <w:b w:val="false"/>
          <w:i w:val="false"/>
          <w:color w:val="000000"/>
          <w:sz w:val="28"/>
        </w:rPr>
        <w:t>
      Біржан сал ауданы бойынша сібір жарасы көмінділері туралы деректер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w:t>
            </w:r>
          </w:p>
          <w:p>
            <w:pPr>
              <w:spacing w:after="20"/>
              <w:ind w:left="20"/>
              <w:jc w:val="both"/>
            </w:pPr>
            <w:r>
              <w:rPr>
                <w:rFonts w:ascii="Times New Roman"/>
                <w:b w:val="false"/>
                <w:i w:val="false"/>
                <w:color w:val="000000"/>
                <w:sz w:val="20"/>
              </w:rPr>
              <w:t>
ауданның, ауылдық округтің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Сібір жарасы көмінділерінің нөмірі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Топырақтың және өсімдіктің сипаты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Сібір жарасы көмінділерінің өлшемі (алаңы)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ендік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бойлық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Бірсуат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Уалихан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Донской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Еңбекшілдер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Заурал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Краснофлота.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сипаттамасы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ұстаушы (меншік иесі)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айырым белгілері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кадастрының ақпараттық жүйесіне енгізілді</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Біржан сал ауданының ветеринариялық станциясы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Біржан сал ауданының ветеринариялық станциясы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Біржан сал ауданының ветеринариялық станциясы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Біржан сал ауданының ветеринариялық станциясы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Біржан сал ауданының ветеринариялық станциясы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Біржан сал ауданының ветеринариялық станциясы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Біржан сал ауданының ветеринариялық станциясы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Біржан сал ауданының ветеринариялық станциясы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30"/>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header.xml" Type="http://schemas.openxmlformats.org/officeDocument/2006/relationships/header" Id="rId30"/></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