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a483" w14:textId="f47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2024 жылғы 23 желтоқсандағы № 8С-34/2-24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Ерейментау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8С-40/2-25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5 252 801,4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2 192 328,8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14 842,9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3 020 194,7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5 429 819,6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8 252,2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23 203,8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-185 270,4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185 270,4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399 574,0 мың теңге сомасында аудандық бюджетке облыстық бюджеттен берілетін субвенция көлемі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 кірістерінің құрамында республикалық бюджеттен берілетін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көрсетiлген сомаларын бөлу аудан әкiмдiгiнің қаулысымен анықталады.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көрсетiлген сомаларын бөлу аудан әкiмдiгiнің қаулысымен анықталады.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бюджетте 313 156,0 мың теңге сомасында ауылдардың және ауылдық округтерінің бюджеттеріне аудандық бюджеттен берілетін субвенциялардың көлемі қарастырылуы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қаласына 51 360,0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ауылдық округіне 29 081,0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ауылдық округіне 32 180,0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округіне 21 413,0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ауылдық округіне 16 772,0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атындағы ауылдық округіне 20 424,0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Күншалған ауылдық округіне 24 636,0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Қойтас ауылдық округіне 16 542,0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Бестоғай ауылдық округіне 15 809,0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Ақмырза ауылдық округіне 18 195,0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ауылына 23 213,0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ауылына 12 935,0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Майлан ауылына 10 282,0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ауылына 20 314,0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аудандық бюджеттің шығыстарының құрамында Ерейментау қаласының, ауылдардың және ауылдық округтерінің бюджеттерiне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ескерiлсiн.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көрсетiлген сомаларын бөлу аудан әкiмдiгiнің қаулысымен анықталады.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ауданның жергілікті атқарушы органының қоры 38 113,0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2025 жылға арналған аудандық бюджетте заңнамада белгіленген тәртіппен 2025 жылдың 1 қаңтарына қалыптасқан 177 018,2 мың теңге сомасында бюджет қаражатының бос қалдықтары пайдаланылатыны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тармағымен толықтырылды - Ақмола облысы Ерейментау аудандық мәслихатының 29.08.2025 </w:t>
      </w:r>
      <w:r>
        <w:rPr>
          <w:rFonts w:ascii="Times New Roman"/>
          <w:b w:val="false"/>
          <w:i w:val="false"/>
          <w:color w:val="000000"/>
          <w:sz w:val="28"/>
        </w:rPr>
        <w:t>№ 8С-43/2-25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5 429 819,6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1 965 305,8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2 220 718,6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маңындағы аумақтарды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477 355,7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қаласының, ауылдардың және ауылдық округтерінің бюджеттерiне нысаналы трансферттер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Ерейментау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8С-48/3-25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ғимаратының шатырын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 орналастыру үшін ғимарат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1 352 434,6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қоқыстарды жинауға және әкетуге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қоршауын дайындауға және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шұңқырлы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жүргізуге (жабдық сатып алуға)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қысқы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