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8fc9" w14:textId="ade8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Новобратск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2024 жылғы 25 желтоқсандағы № 8С-26/12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кодексiнiң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Новобратск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45555,0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39528,0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48366,0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2811,0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Бұланды аудандық мәслихатының 03.07.2025 </w:t>
      </w:r>
      <w:r>
        <w:rPr>
          <w:rFonts w:ascii="Times New Roman"/>
          <w:b w:val="false"/>
          <w:i w:val="false"/>
          <w:color w:val="000000"/>
          <w:sz w:val="28"/>
        </w:rPr>
        <w:t>№ 8С-30/11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Новобратск ауылдық округінің бюджетінде аудандық бюджеттен берілетін 32528,0 мың теңге сомасында субвенция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Новобратск ауылдық округі бюджетінің шығыстарының құрамында нысаналы трансферттер 7000,0 мың теңге сомасында ескерілсін, соның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7000,0 мың теңге сомасында бөлінген ағымдағы нысаналы трансферттер,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7000,0 мың теңге елді мекендерді абаттандыруға және көгалдандыруға.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2025 жылдың 1 қаңтарынан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Новобратск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Бұланды аудандық мәслихатының 03.07.2025 </w:t>
      </w:r>
      <w:r>
        <w:rPr>
          <w:rFonts w:ascii="Times New Roman"/>
          <w:b w:val="false"/>
          <w:i w:val="false"/>
          <w:color w:val="ff0000"/>
          <w:sz w:val="28"/>
        </w:rPr>
        <w:t>№ 8С-30/11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Новобратск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Новобратск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